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736CF" w14:textId="049722DA" w:rsidR="00AC7023" w:rsidRPr="007F07C7" w:rsidRDefault="00BF720C" w:rsidP="00CC4233">
      <w:pPr>
        <w:spacing w:after="0" w:line="240" w:lineRule="auto"/>
        <w:ind w:left="11" w:right="2" w:hanging="11"/>
        <w:jc w:val="center"/>
        <w:rPr>
          <w:lang w:val="uk-UA"/>
        </w:rPr>
      </w:pPr>
      <w:r w:rsidRPr="007F07C7">
        <w:rPr>
          <w:rFonts w:ascii="Times New Roman" w:eastAsia="Times New Roman" w:hAnsi="Times New Roman" w:cs="Times New Roman"/>
          <w:b/>
          <w:sz w:val="28"/>
          <w:lang w:val="uk-UA"/>
        </w:rPr>
        <w:t>Б Ю Л Е Т Е Н Ь</w:t>
      </w:r>
    </w:p>
    <w:p w14:paraId="3D1E885A" w14:textId="77777777" w:rsidR="00BF720C" w:rsidRPr="007F07C7" w:rsidRDefault="00BF720C" w:rsidP="00CC4233">
      <w:pPr>
        <w:spacing w:after="0" w:line="240" w:lineRule="auto"/>
        <w:ind w:left="11" w:right="10" w:hanging="11"/>
        <w:jc w:val="center"/>
        <w:rPr>
          <w:rFonts w:ascii="Times New Roman" w:eastAsia="Times New Roman" w:hAnsi="Times New Roman" w:cs="Times New Roman"/>
          <w:b/>
          <w:sz w:val="28"/>
          <w:lang w:val="uk-UA"/>
        </w:rPr>
      </w:pPr>
      <w:r w:rsidRPr="007F07C7">
        <w:rPr>
          <w:rFonts w:ascii="Times New Roman" w:eastAsia="Times New Roman" w:hAnsi="Times New Roman" w:cs="Times New Roman"/>
          <w:b/>
          <w:sz w:val="28"/>
          <w:lang w:val="uk-UA"/>
        </w:rPr>
        <w:t xml:space="preserve">для голосування на дистанційних </w:t>
      </w:r>
      <w:r w:rsidR="00796367" w:rsidRPr="007F07C7">
        <w:rPr>
          <w:rFonts w:ascii="Times New Roman" w:eastAsia="Times New Roman" w:hAnsi="Times New Roman" w:cs="Times New Roman"/>
          <w:b/>
          <w:sz w:val="28"/>
          <w:lang w:val="uk-UA"/>
        </w:rPr>
        <w:t>річних</w:t>
      </w:r>
    </w:p>
    <w:p w14:paraId="5761C6C6" w14:textId="2CB053B4" w:rsidR="004447B2" w:rsidRPr="007F07C7" w:rsidRDefault="00B23B8E" w:rsidP="00CC4233">
      <w:pPr>
        <w:spacing w:after="0" w:line="240" w:lineRule="auto"/>
        <w:ind w:left="10" w:right="10" w:hanging="10"/>
        <w:jc w:val="center"/>
        <w:rPr>
          <w:rFonts w:ascii="Times New Roman" w:eastAsia="Times New Roman" w:hAnsi="Times New Roman" w:cs="Times New Roman"/>
          <w:b/>
          <w:sz w:val="28"/>
          <w:lang w:val="uk-UA"/>
        </w:rPr>
      </w:pPr>
      <w:r w:rsidRPr="007F07C7">
        <w:rPr>
          <w:rFonts w:ascii="Times New Roman" w:eastAsia="Times New Roman" w:hAnsi="Times New Roman" w:cs="Times New Roman"/>
          <w:b/>
          <w:sz w:val="28"/>
          <w:lang w:val="uk-UA"/>
        </w:rPr>
        <w:t>з</w:t>
      </w:r>
      <w:r w:rsidR="00BF720C" w:rsidRPr="007F07C7">
        <w:rPr>
          <w:rFonts w:ascii="Times New Roman" w:eastAsia="Times New Roman" w:hAnsi="Times New Roman" w:cs="Times New Roman"/>
          <w:b/>
          <w:sz w:val="28"/>
          <w:lang w:val="uk-UA"/>
        </w:rPr>
        <w:t>агальних зборах акціонерів</w:t>
      </w:r>
      <w:r w:rsidR="004447B2" w:rsidRPr="007F07C7">
        <w:rPr>
          <w:rFonts w:ascii="Times New Roman" w:eastAsia="Times New Roman" w:hAnsi="Times New Roman" w:cs="Times New Roman"/>
          <w:b/>
          <w:sz w:val="28"/>
          <w:lang w:val="uk-UA"/>
        </w:rPr>
        <w:t xml:space="preserve"> з </w:t>
      </w:r>
      <w:r w:rsidR="009B6EDC" w:rsidRPr="007F07C7">
        <w:rPr>
          <w:rFonts w:ascii="Times New Roman" w:eastAsia="Times New Roman" w:hAnsi="Times New Roman" w:cs="Times New Roman"/>
          <w:b/>
          <w:sz w:val="28"/>
          <w:lang w:val="uk-UA"/>
        </w:rPr>
        <w:t xml:space="preserve">усіх </w:t>
      </w:r>
      <w:r w:rsidR="004447B2" w:rsidRPr="007F07C7">
        <w:rPr>
          <w:rFonts w:ascii="Times New Roman" w:eastAsia="Times New Roman" w:hAnsi="Times New Roman" w:cs="Times New Roman"/>
          <w:b/>
          <w:sz w:val="28"/>
          <w:lang w:val="uk-UA"/>
        </w:rPr>
        <w:t>питань, окрім кумулятивного</w:t>
      </w:r>
    </w:p>
    <w:p w14:paraId="1E13885E" w14:textId="77777777" w:rsidR="00137F7A" w:rsidRPr="007F07C7" w:rsidRDefault="004447B2" w:rsidP="00CC4233">
      <w:pPr>
        <w:spacing w:after="0" w:line="240" w:lineRule="auto"/>
        <w:ind w:left="10" w:right="10" w:hanging="10"/>
        <w:jc w:val="center"/>
        <w:rPr>
          <w:rFonts w:ascii="Times New Roman" w:eastAsia="Times New Roman" w:hAnsi="Times New Roman" w:cs="Times New Roman"/>
          <w:b/>
          <w:sz w:val="28"/>
          <w:lang w:val="uk-UA"/>
        </w:rPr>
      </w:pPr>
      <w:r w:rsidRPr="007F07C7">
        <w:rPr>
          <w:rFonts w:ascii="Times New Roman" w:eastAsia="Times New Roman" w:hAnsi="Times New Roman" w:cs="Times New Roman"/>
          <w:b/>
          <w:sz w:val="28"/>
          <w:lang w:val="uk-UA"/>
        </w:rPr>
        <w:t>голосування з питань обрання органів</w:t>
      </w:r>
      <w:r w:rsidR="00827F07" w:rsidRPr="007F07C7">
        <w:rPr>
          <w:rFonts w:ascii="Times New Roman" w:eastAsia="Times New Roman" w:hAnsi="Times New Roman" w:cs="Times New Roman"/>
          <w:b/>
          <w:sz w:val="28"/>
          <w:lang w:val="uk-UA"/>
        </w:rPr>
        <w:t>,</w:t>
      </w:r>
      <w:r w:rsidR="009B6EDC" w:rsidRPr="007F07C7">
        <w:rPr>
          <w:rFonts w:ascii="Times New Roman" w:eastAsia="Times New Roman" w:hAnsi="Times New Roman" w:cs="Times New Roman"/>
          <w:b/>
          <w:sz w:val="28"/>
          <w:lang w:val="uk-UA"/>
        </w:rPr>
        <w:t xml:space="preserve">  </w:t>
      </w:r>
    </w:p>
    <w:p w14:paraId="52B6CB6A" w14:textId="0511FC95" w:rsidR="00DB06B9" w:rsidRPr="007F07C7" w:rsidRDefault="00137F7A" w:rsidP="00CC4233">
      <w:pPr>
        <w:spacing w:after="0" w:line="240" w:lineRule="auto"/>
        <w:ind w:left="10" w:right="10" w:hanging="10"/>
        <w:jc w:val="center"/>
        <w:rPr>
          <w:rFonts w:ascii="Times New Roman" w:eastAsia="Times New Roman" w:hAnsi="Times New Roman" w:cs="Times New Roman"/>
          <w:b/>
          <w:sz w:val="28"/>
          <w:lang w:val="uk-UA"/>
        </w:rPr>
      </w:pPr>
      <w:r w:rsidRPr="007F07C7">
        <w:rPr>
          <w:rFonts w:ascii="Times New Roman" w:eastAsia="Times New Roman" w:hAnsi="Times New Roman" w:cs="Times New Roman"/>
          <w:b/>
          <w:sz w:val="28"/>
          <w:lang w:val="uk-UA"/>
        </w:rPr>
        <w:t>ПРИВАТНОГО АКЦІОНЕРНОГО ТОВАРИСТВА</w:t>
      </w:r>
    </w:p>
    <w:p w14:paraId="49A67294" w14:textId="15959959" w:rsidR="00AC7023" w:rsidRPr="007F07C7" w:rsidRDefault="009B6EDC" w:rsidP="00CC4233">
      <w:pPr>
        <w:spacing w:after="0" w:line="240" w:lineRule="auto"/>
        <w:ind w:right="407"/>
        <w:jc w:val="center"/>
        <w:rPr>
          <w:rFonts w:ascii="Times New Roman" w:eastAsia="Times New Roman" w:hAnsi="Times New Roman" w:cs="Times New Roman"/>
          <w:b/>
          <w:sz w:val="28"/>
          <w:lang w:val="uk-UA"/>
        </w:rPr>
      </w:pPr>
      <w:r w:rsidRPr="007F07C7">
        <w:rPr>
          <w:rFonts w:ascii="Times New Roman" w:eastAsia="Times New Roman" w:hAnsi="Times New Roman" w:cs="Times New Roman"/>
          <w:b/>
          <w:sz w:val="24"/>
          <w:szCs w:val="24"/>
          <w:lang w:val="uk-UA"/>
        </w:rPr>
        <w:t xml:space="preserve">         </w:t>
      </w:r>
      <w:r w:rsidR="0004425E" w:rsidRPr="007F07C7">
        <w:rPr>
          <w:rFonts w:ascii="Times New Roman" w:eastAsia="Times New Roman" w:hAnsi="Times New Roman" w:cs="Times New Roman"/>
          <w:b/>
          <w:sz w:val="28"/>
          <w:lang w:val="uk-UA"/>
        </w:rPr>
        <w:t>"</w:t>
      </w:r>
      <w:r w:rsidR="008040C8" w:rsidRPr="007F07C7">
        <w:rPr>
          <w:rFonts w:ascii="Times New Roman" w:eastAsia="Times New Roman" w:hAnsi="Times New Roman" w:cs="Times New Roman"/>
          <w:b/>
          <w:sz w:val="28"/>
          <w:lang w:val="uk-UA"/>
        </w:rPr>
        <w:t>ТЕПЛИЧНИЙ КОМБІНАТ</w:t>
      </w:r>
      <w:r w:rsidR="0004425E" w:rsidRPr="007F07C7">
        <w:rPr>
          <w:rFonts w:ascii="Times New Roman" w:eastAsia="Times New Roman" w:hAnsi="Times New Roman" w:cs="Times New Roman"/>
          <w:b/>
          <w:sz w:val="28"/>
          <w:lang w:val="uk-UA"/>
        </w:rPr>
        <w:t>"</w:t>
      </w:r>
      <w:r w:rsidR="00DB06B9" w:rsidRPr="007F07C7">
        <w:rPr>
          <w:rFonts w:ascii="Times New Roman" w:eastAsia="Times New Roman" w:hAnsi="Times New Roman" w:cs="Times New Roman"/>
          <w:b/>
          <w:sz w:val="24"/>
          <w:szCs w:val="24"/>
          <w:lang w:val="uk-UA"/>
        </w:rPr>
        <w:t xml:space="preserve"> </w:t>
      </w:r>
      <w:r w:rsidR="00DB06B9" w:rsidRPr="007F07C7">
        <w:rPr>
          <w:rFonts w:ascii="Times New Roman" w:eastAsia="Times New Roman" w:hAnsi="Times New Roman" w:cs="Times New Roman"/>
          <w:b/>
          <w:sz w:val="28"/>
          <w:lang w:val="uk-UA"/>
        </w:rPr>
        <w:t xml:space="preserve">(код за </w:t>
      </w:r>
      <w:r w:rsidR="00BF720C" w:rsidRPr="007F07C7">
        <w:rPr>
          <w:rFonts w:ascii="Times New Roman" w:eastAsia="Times New Roman" w:hAnsi="Times New Roman" w:cs="Times New Roman"/>
          <w:b/>
          <w:sz w:val="28"/>
          <w:lang w:val="uk-UA"/>
        </w:rPr>
        <w:t>ЄДРПОУ</w:t>
      </w:r>
      <w:r w:rsidR="004447B2" w:rsidRPr="007F07C7">
        <w:rPr>
          <w:rFonts w:ascii="Times New Roman" w:eastAsia="Times New Roman" w:hAnsi="Times New Roman" w:cs="Times New Roman"/>
          <w:b/>
          <w:sz w:val="28"/>
          <w:lang w:val="uk-UA"/>
        </w:rPr>
        <w:t xml:space="preserve"> </w:t>
      </w:r>
      <w:r w:rsidR="008040C8" w:rsidRPr="007F07C7">
        <w:rPr>
          <w:rFonts w:ascii="Times New Roman" w:eastAsia="Times New Roman" w:hAnsi="Times New Roman" w:cs="Times New Roman"/>
          <w:b/>
          <w:sz w:val="28"/>
          <w:lang w:val="uk-UA"/>
        </w:rPr>
        <w:t>04528123</w:t>
      </w:r>
      <w:r w:rsidR="00CE0E23" w:rsidRPr="007F07C7">
        <w:rPr>
          <w:rFonts w:ascii="Times New Roman" w:eastAsia="Times New Roman" w:hAnsi="Times New Roman" w:cs="Times New Roman"/>
          <w:b/>
          <w:sz w:val="28"/>
          <w:lang w:val="uk-UA"/>
        </w:rPr>
        <w:t xml:space="preserve"> </w:t>
      </w:r>
      <w:r w:rsidR="00BF720C" w:rsidRPr="007F07C7">
        <w:rPr>
          <w:rFonts w:ascii="Times New Roman" w:eastAsia="Times New Roman" w:hAnsi="Times New Roman" w:cs="Times New Roman"/>
          <w:b/>
          <w:sz w:val="28"/>
          <w:lang w:val="uk-UA"/>
        </w:rPr>
        <w:t>)</w:t>
      </w:r>
    </w:p>
    <w:p w14:paraId="11868623" w14:textId="77777777" w:rsidR="00DB06B9" w:rsidRPr="007F07C7" w:rsidRDefault="00DB06B9" w:rsidP="00DB06B9">
      <w:pPr>
        <w:spacing w:after="57"/>
        <w:ind w:right="2840"/>
        <w:jc w:val="center"/>
        <w:rPr>
          <w:rFonts w:ascii="Times New Roman" w:eastAsia="Times New Roman" w:hAnsi="Times New Roman" w:cs="Times New Roman"/>
          <w:b/>
          <w:sz w:val="28"/>
          <w:lang w:val="uk-UA"/>
        </w:rPr>
      </w:pPr>
    </w:p>
    <w:p w14:paraId="70D4B58B" w14:textId="45D37B72" w:rsidR="00AC7023" w:rsidRPr="007F07C7" w:rsidRDefault="00BF720C" w:rsidP="00582AB3">
      <w:pPr>
        <w:spacing w:after="0"/>
        <w:ind w:left="-5" w:hanging="10"/>
        <w:rPr>
          <w:lang w:val="uk-UA"/>
        </w:rPr>
      </w:pPr>
      <w:r w:rsidRPr="007F07C7">
        <w:rPr>
          <w:rFonts w:ascii="Times New Roman" w:eastAsia="Times New Roman" w:hAnsi="Times New Roman" w:cs="Times New Roman"/>
          <w:b/>
          <w:sz w:val="24"/>
          <w:lang w:val="uk-UA"/>
        </w:rPr>
        <w:t xml:space="preserve">Дата проведення Загальних зборів: </w:t>
      </w:r>
      <w:r w:rsidR="001F3FB5" w:rsidRPr="007F07C7">
        <w:rPr>
          <w:rFonts w:ascii="Times New Roman" w:eastAsia="Times New Roman" w:hAnsi="Times New Roman" w:cs="Times New Roman"/>
          <w:b/>
          <w:sz w:val="24"/>
          <w:lang w:val="uk-UA"/>
        </w:rPr>
        <w:t xml:space="preserve"> </w:t>
      </w:r>
      <w:r w:rsidR="008040C8" w:rsidRPr="007F07C7">
        <w:rPr>
          <w:rFonts w:ascii="Times New Roman" w:eastAsia="Times New Roman" w:hAnsi="Times New Roman" w:cs="Times New Roman"/>
          <w:b/>
          <w:sz w:val="24"/>
          <w:lang w:val="uk-UA"/>
        </w:rPr>
        <w:t>20</w:t>
      </w:r>
      <w:r w:rsidR="006A4501" w:rsidRPr="007F07C7">
        <w:rPr>
          <w:rFonts w:ascii="Times New Roman" w:eastAsia="Times New Roman" w:hAnsi="Times New Roman" w:cs="Times New Roman"/>
          <w:b/>
          <w:sz w:val="24"/>
          <w:lang w:val="uk-UA"/>
        </w:rPr>
        <w:t xml:space="preserve"> </w:t>
      </w:r>
      <w:r w:rsidR="008040C8" w:rsidRPr="007F07C7">
        <w:rPr>
          <w:rFonts w:ascii="Times New Roman" w:eastAsia="Times New Roman" w:hAnsi="Times New Roman" w:cs="Times New Roman"/>
          <w:b/>
          <w:sz w:val="24"/>
          <w:lang w:val="uk-UA"/>
        </w:rPr>
        <w:t>черв</w:t>
      </w:r>
      <w:r w:rsidR="0078253D" w:rsidRPr="007F07C7">
        <w:rPr>
          <w:rFonts w:ascii="Times New Roman" w:eastAsia="Times New Roman" w:hAnsi="Times New Roman" w:cs="Times New Roman"/>
          <w:b/>
          <w:sz w:val="24"/>
          <w:lang w:val="uk-UA"/>
        </w:rPr>
        <w:t>ня</w:t>
      </w:r>
      <w:r w:rsidRPr="007F07C7">
        <w:rPr>
          <w:rFonts w:ascii="Times New Roman" w:eastAsia="Times New Roman" w:hAnsi="Times New Roman" w:cs="Times New Roman"/>
          <w:b/>
          <w:sz w:val="24"/>
          <w:lang w:val="uk-UA"/>
        </w:rPr>
        <w:t xml:space="preserve"> 202</w:t>
      </w:r>
      <w:r w:rsidR="0078253D" w:rsidRPr="007F07C7">
        <w:rPr>
          <w:rFonts w:ascii="Times New Roman" w:eastAsia="Times New Roman" w:hAnsi="Times New Roman" w:cs="Times New Roman"/>
          <w:b/>
          <w:sz w:val="24"/>
          <w:lang w:val="uk-UA"/>
        </w:rPr>
        <w:t>3</w:t>
      </w:r>
      <w:r w:rsidRPr="007F07C7">
        <w:rPr>
          <w:rFonts w:ascii="Times New Roman" w:eastAsia="Times New Roman" w:hAnsi="Times New Roman" w:cs="Times New Roman"/>
          <w:b/>
          <w:sz w:val="24"/>
          <w:lang w:val="uk-UA"/>
        </w:rPr>
        <w:t xml:space="preserve"> року. </w:t>
      </w:r>
    </w:p>
    <w:p w14:paraId="4392B40D" w14:textId="28AEEF9C" w:rsidR="00FA4B7F" w:rsidRPr="007F07C7" w:rsidRDefault="00BF720C" w:rsidP="00582AB3">
      <w:pPr>
        <w:shd w:val="clear" w:color="auto" w:fill="FFFFFF"/>
        <w:spacing w:after="0" w:line="240" w:lineRule="auto"/>
        <w:jc w:val="both"/>
        <w:rPr>
          <w:rFonts w:ascii="Times New Roman" w:hAnsi="Times New Roman" w:cs="Times New Roman"/>
          <w:bCs/>
          <w:lang w:val="uk-UA"/>
        </w:rPr>
      </w:pPr>
      <w:r w:rsidRPr="007F07C7">
        <w:rPr>
          <w:rFonts w:ascii="Times New Roman" w:eastAsia="Times New Roman" w:hAnsi="Times New Roman" w:cs="Times New Roman"/>
          <w:b/>
          <w:sz w:val="24"/>
          <w:lang w:val="uk-UA"/>
        </w:rPr>
        <w:t xml:space="preserve">Дата </w:t>
      </w:r>
      <w:r w:rsidR="00FA4B7F" w:rsidRPr="007F07C7">
        <w:rPr>
          <w:rFonts w:ascii="Times New Roman" w:eastAsia="Times New Roman" w:hAnsi="Times New Roman" w:cs="Times New Roman"/>
          <w:b/>
          <w:sz w:val="24"/>
          <w:lang w:val="uk-UA"/>
        </w:rPr>
        <w:t xml:space="preserve">і час початку та завершення голосування: </w:t>
      </w:r>
      <w:r w:rsidRPr="007F07C7">
        <w:rPr>
          <w:rFonts w:ascii="Times New Roman" w:eastAsia="Times New Roman" w:hAnsi="Times New Roman" w:cs="Times New Roman"/>
          <w:b/>
          <w:sz w:val="24"/>
          <w:lang w:val="uk-UA"/>
        </w:rPr>
        <w:t xml:space="preserve"> </w:t>
      </w:r>
      <w:r w:rsidR="00FA4B7F" w:rsidRPr="007F07C7">
        <w:rPr>
          <w:rFonts w:ascii="Times New Roman" w:eastAsia="Times New Roman" w:hAnsi="Times New Roman" w:cs="Times New Roman"/>
          <w:sz w:val="24"/>
          <w:lang w:val="uk-UA"/>
        </w:rPr>
        <w:t>з 11-00 годин</w:t>
      </w:r>
      <w:r w:rsidR="008040C8" w:rsidRPr="007F07C7">
        <w:rPr>
          <w:rFonts w:ascii="Times New Roman" w:eastAsia="Times New Roman" w:hAnsi="Times New Roman" w:cs="Times New Roman"/>
          <w:sz w:val="24"/>
          <w:lang w:val="uk-UA"/>
        </w:rPr>
        <w:t xml:space="preserve"> </w:t>
      </w:r>
      <w:r w:rsidR="00FA4B7F" w:rsidRPr="007F07C7">
        <w:rPr>
          <w:rFonts w:ascii="Times New Roman" w:eastAsia="Times New Roman" w:hAnsi="Times New Roman" w:cs="Times New Roman"/>
          <w:sz w:val="24"/>
          <w:lang w:val="uk-UA"/>
        </w:rPr>
        <w:t>1</w:t>
      </w:r>
      <w:r w:rsidR="008040C8" w:rsidRPr="007F07C7">
        <w:rPr>
          <w:rFonts w:ascii="Times New Roman" w:eastAsia="Times New Roman" w:hAnsi="Times New Roman" w:cs="Times New Roman"/>
          <w:sz w:val="24"/>
          <w:lang w:val="uk-UA"/>
        </w:rPr>
        <w:t>0</w:t>
      </w:r>
      <w:r w:rsidR="00FA4B7F" w:rsidRPr="007F07C7">
        <w:rPr>
          <w:rFonts w:ascii="Times New Roman" w:eastAsia="Times New Roman" w:hAnsi="Times New Roman" w:cs="Times New Roman"/>
          <w:sz w:val="24"/>
          <w:lang w:val="uk-UA"/>
        </w:rPr>
        <w:t xml:space="preserve"> </w:t>
      </w:r>
      <w:r w:rsidR="008040C8" w:rsidRPr="007F07C7">
        <w:rPr>
          <w:rFonts w:ascii="Times New Roman" w:eastAsia="Times New Roman" w:hAnsi="Times New Roman" w:cs="Times New Roman"/>
          <w:sz w:val="24"/>
          <w:lang w:val="uk-UA"/>
        </w:rPr>
        <w:t>червня</w:t>
      </w:r>
      <w:r w:rsidR="00FA4B7F" w:rsidRPr="007F07C7">
        <w:rPr>
          <w:rFonts w:ascii="Times New Roman" w:eastAsia="Times New Roman" w:hAnsi="Times New Roman" w:cs="Times New Roman"/>
          <w:sz w:val="24"/>
          <w:lang w:val="uk-UA"/>
        </w:rPr>
        <w:t xml:space="preserve"> 2023 р.</w:t>
      </w:r>
      <w:r w:rsidR="00FA4B7F" w:rsidRPr="007F07C7">
        <w:rPr>
          <w:rFonts w:ascii="Times New Roman" w:hAnsi="Times New Roman" w:cs="Times New Roman"/>
          <w:bCs/>
          <w:lang w:val="uk-UA"/>
        </w:rPr>
        <w:t xml:space="preserve"> до 18-00 годин</w:t>
      </w:r>
      <w:r w:rsidR="008040C8" w:rsidRPr="007F07C7">
        <w:rPr>
          <w:rFonts w:ascii="Times New Roman" w:hAnsi="Times New Roman" w:cs="Times New Roman"/>
          <w:bCs/>
          <w:lang w:val="uk-UA"/>
        </w:rPr>
        <w:t xml:space="preserve"> </w:t>
      </w:r>
      <w:r w:rsidR="00FA4B7F" w:rsidRPr="007F07C7">
        <w:rPr>
          <w:rFonts w:ascii="Times New Roman" w:hAnsi="Times New Roman" w:cs="Times New Roman"/>
          <w:bCs/>
          <w:lang w:val="uk-UA"/>
        </w:rPr>
        <w:t xml:space="preserve"> 2</w:t>
      </w:r>
      <w:r w:rsidR="008040C8" w:rsidRPr="007F07C7">
        <w:rPr>
          <w:rFonts w:ascii="Times New Roman" w:hAnsi="Times New Roman" w:cs="Times New Roman"/>
          <w:bCs/>
          <w:lang w:val="uk-UA"/>
        </w:rPr>
        <w:t>0</w:t>
      </w:r>
      <w:r w:rsidR="00FA4B7F" w:rsidRPr="007F07C7">
        <w:rPr>
          <w:rFonts w:ascii="Times New Roman" w:hAnsi="Times New Roman" w:cs="Times New Roman"/>
          <w:bCs/>
          <w:lang w:val="uk-UA"/>
        </w:rPr>
        <w:t xml:space="preserve"> </w:t>
      </w:r>
      <w:r w:rsidR="008040C8" w:rsidRPr="007F07C7">
        <w:rPr>
          <w:rFonts w:ascii="Times New Roman" w:hAnsi="Times New Roman" w:cs="Times New Roman"/>
          <w:bCs/>
          <w:lang w:val="uk-UA"/>
        </w:rPr>
        <w:t>червня</w:t>
      </w:r>
      <w:r w:rsidR="00FA4B7F" w:rsidRPr="007F07C7">
        <w:rPr>
          <w:rFonts w:ascii="Times New Roman" w:hAnsi="Times New Roman" w:cs="Times New Roman"/>
          <w:bCs/>
          <w:lang w:val="uk-UA"/>
        </w:rPr>
        <w:t xml:space="preserve">  2023 року.</w:t>
      </w:r>
    </w:p>
    <w:p w14:paraId="27D5CE38" w14:textId="4699854C" w:rsidR="00AC7023" w:rsidRPr="007F07C7" w:rsidRDefault="00BF720C" w:rsidP="00137F7A">
      <w:pPr>
        <w:spacing w:after="63"/>
        <w:ind w:left="-5" w:hanging="10"/>
        <w:jc w:val="both"/>
        <w:rPr>
          <w:lang w:val="uk-UA"/>
        </w:rPr>
      </w:pPr>
      <w:r w:rsidRPr="007F07C7">
        <w:rPr>
          <w:rFonts w:ascii="Times New Roman" w:eastAsia="Times New Roman" w:hAnsi="Times New Roman" w:cs="Times New Roman"/>
          <w:b/>
          <w:i/>
          <w:sz w:val="24"/>
          <w:lang w:val="uk-UA"/>
        </w:rPr>
        <w:t xml:space="preserve">!Бюлетень має бути підписаний акціонером (представником акціонера) із зазначенням прізвища, імені та по батькові акціонера (представника акціонера) та найменування юридичної особи у разі, якщо вона є акціонером. За відсутності таких реквізитів і підпису - БЮЛЕТЕНЬ ВВАЖАЄТЬСЯ НЕДІЙСНИМ! </w:t>
      </w:r>
    </w:p>
    <w:p w14:paraId="5054FBC1" w14:textId="77777777" w:rsidR="00AC7023" w:rsidRPr="007F07C7" w:rsidRDefault="00BF720C">
      <w:pPr>
        <w:spacing w:after="16"/>
        <w:ind w:left="-5" w:hanging="10"/>
        <w:rPr>
          <w:lang w:val="uk-UA"/>
        </w:rPr>
      </w:pPr>
      <w:r w:rsidRPr="007F07C7">
        <w:rPr>
          <w:rFonts w:ascii="Times New Roman" w:eastAsia="Times New Roman" w:hAnsi="Times New Roman" w:cs="Times New Roman"/>
          <w:b/>
          <w:sz w:val="24"/>
          <w:lang w:val="uk-UA"/>
        </w:rPr>
        <w:t>_______________________________________________________________________________________</w:t>
      </w:r>
    </w:p>
    <w:p w14:paraId="674B0AE7" w14:textId="77777777" w:rsidR="00AC7023" w:rsidRPr="007F07C7" w:rsidRDefault="00BF720C">
      <w:pPr>
        <w:spacing w:after="0"/>
        <w:ind w:left="-5" w:hanging="10"/>
        <w:rPr>
          <w:lang w:val="uk-UA"/>
        </w:rPr>
      </w:pPr>
      <w:r w:rsidRPr="007F07C7">
        <w:rPr>
          <w:rFonts w:ascii="Times New Roman" w:eastAsia="Times New Roman" w:hAnsi="Times New Roman" w:cs="Times New Roman"/>
          <w:b/>
          <w:sz w:val="24"/>
          <w:lang w:val="uk-UA"/>
        </w:rPr>
        <w:t xml:space="preserve">_______________________________________________________________________________________ </w:t>
      </w:r>
    </w:p>
    <w:p w14:paraId="44EE406C" w14:textId="77777777" w:rsidR="00AC7023" w:rsidRPr="007F07C7" w:rsidRDefault="00BF720C">
      <w:pPr>
        <w:spacing w:after="41"/>
        <w:ind w:right="1"/>
        <w:jc w:val="center"/>
        <w:rPr>
          <w:sz w:val="20"/>
          <w:szCs w:val="20"/>
          <w:lang w:val="uk-UA"/>
        </w:rPr>
      </w:pPr>
      <w:r w:rsidRPr="007F07C7">
        <w:rPr>
          <w:rFonts w:ascii="Times New Roman" w:eastAsia="Times New Roman" w:hAnsi="Times New Roman" w:cs="Times New Roman"/>
          <w:sz w:val="20"/>
          <w:szCs w:val="20"/>
          <w:lang w:val="uk-UA"/>
        </w:rPr>
        <w:t xml:space="preserve">(ПІБ/ найменування акціонера та/або представника) </w:t>
      </w:r>
    </w:p>
    <w:p w14:paraId="032A366C" w14:textId="50D948F8" w:rsidR="00AC7023" w:rsidRPr="007F07C7" w:rsidRDefault="00BF720C">
      <w:pPr>
        <w:spacing w:after="5"/>
        <w:ind w:left="-5" w:hanging="10"/>
        <w:rPr>
          <w:sz w:val="20"/>
          <w:szCs w:val="20"/>
          <w:lang w:val="uk-UA"/>
        </w:rPr>
      </w:pPr>
      <w:r w:rsidRPr="007F07C7">
        <w:rPr>
          <w:rFonts w:ascii="Times New Roman" w:eastAsia="Times New Roman" w:hAnsi="Times New Roman" w:cs="Times New Roman"/>
          <w:sz w:val="20"/>
          <w:szCs w:val="20"/>
          <w:lang w:val="uk-UA"/>
        </w:rPr>
        <w:t>Назва</w:t>
      </w:r>
      <w:r w:rsidR="00B23B8E" w:rsidRPr="007F07C7">
        <w:rPr>
          <w:rFonts w:ascii="Times New Roman" w:eastAsia="Times New Roman" w:hAnsi="Times New Roman" w:cs="Times New Roman"/>
          <w:sz w:val="20"/>
          <w:szCs w:val="20"/>
          <w:lang w:val="uk-UA"/>
        </w:rPr>
        <w:t xml:space="preserve"> </w:t>
      </w:r>
      <w:r w:rsidR="00B23B8E" w:rsidRPr="007F07C7">
        <w:rPr>
          <w:rFonts w:ascii="Times New Roman" w:eastAsia="Times New Roman" w:hAnsi="Times New Roman" w:cs="Times New Roman"/>
          <w:sz w:val="20"/>
          <w:szCs w:val="20"/>
          <w:lang w:val="uk-UA"/>
        </w:rPr>
        <w:t>документа</w:t>
      </w:r>
      <w:r w:rsidRPr="007F07C7">
        <w:rPr>
          <w:rFonts w:ascii="Times New Roman" w:eastAsia="Times New Roman" w:hAnsi="Times New Roman" w:cs="Times New Roman"/>
          <w:sz w:val="20"/>
          <w:szCs w:val="20"/>
          <w:lang w:val="uk-UA"/>
        </w:rPr>
        <w:t>, серія (за наявності), номер, дата видачі, що посвідчує фізичну особу та РНОКПП (за наявності) – для фізичної особи</w:t>
      </w:r>
      <w:r w:rsidR="0011207D" w:rsidRPr="007F07C7">
        <w:rPr>
          <w:rFonts w:ascii="Times New Roman" w:eastAsia="Times New Roman" w:hAnsi="Times New Roman" w:cs="Times New Roman"/>
          <w:sz w:val="20"/>
          <w:szCs w:val="20"/>
          <w:lang w:val="uk-UA"/>
        </w:rPr>
        <w:t>.</w:t>
      </w:r>
      <w:r w:rsidRPr="007F07C7">
        <w:rPr>
          <w:rFonts w:ascii="Times New Roman" w:eastAsia="Times New Roman" w:hAnsi="Times New Roman" w:cs="Times New Roman"/>
          <w:sz w:val="20"/>
          <w:szCs w:val="20"/>
          <w:lang w:val="uk-UA"/>
        </w:rPr>
        <w:t xml:space="preserve">  </w:t>
      </w:r>
    </w:p>
    <w:p w14:paraId="05766FC8" w14:textId="77777777" w:rsidR="00AC7023" w:rsidRPr="007F07C7" w:rsidRDefault="00BF720C">
      <w:pPr>
        <w:spacing w:after="5"/>
        <w:ind w:left="-5" w:hanging="10"/>
        <w:rPr>
          <w:sz w:val="20"/>
          <w:szCs w:val="20"/>
          <w:lang w:val="uk-UA"/>
        </w:rPr>
      </w:pPr>
      <w:r w:rsidRPr="007F07C7">
        <w:rPr>
          <w:rFonts w:ascii="Times New Roman" w:eastAsia="Times New Roman" w:hAnsi="Times New Roman" w:cs="Times New Roman"/>
          <w:sz w:val="20"/>
          <w:szCs w:val="20"/>
          <w:lang w:val="uk-UA"/>
        </w:rPr>
        <w:t xml:space="preserve">Код за ЄДРПОУ/ ІКЮО  (ідентифікаційний код з торговельного, судового або банківського реєстру країни, де офіційно зареєстрований іноземний суб’єкт господарської діяльності)– для юридичної особи </w:t>
      </w:r>
    </w:p>
    <w:tbl>
      <w:tblPr>
        <w:tblStyle w:val="TableGrid"/>
        <w:tblW w:w="10610" w:type="dxa"/>
        <w:tblInd w:w="-108" w:type="dxa"/>
        <w:tblCellMar>
          <w:top w:w="12" w:type="dxa"/>
          <w:bottom w:w="4" w:type="dxa"/>
          <w:right w:w="24" w:type="dxa"/>
        </w:tblCellMar>
        <w:tblLook w:val="04A0" w:firstRow="1" w:lastRow="0" w:firstColumn="1" w:lastColumn="0" w:noHBand="0" w:noVBand="1"/>
      </w:tblPr>
      <w:tblGrid>
        <w:gridCol w:w="10"/>
        <w:gridCol w:w="529"/>
        <w:gridCol w:w="4442"/>
        <w:gridCol w:w="2926"/>
        <w:gridCol w:w="10"/>
        <w:gridCol w:w="1548"/>
        <w:gridCol w:w="10"/>
        <w:gridCol w:w="1125"/>
        <w:gridCol w:w="10"/>
      </w:tblGrid>
      <w:tr w:rsidR="00AC7023" w:rsidRPr="007F07C7" w14:paraId="1C470709" w14:textId="77777777" w:rsidTr="0078253D">
        <w:trPr>
          <w:gridAfter w:val="1"/>
          <w:wAfter w:w="10" w:type="dxa"/>
          <w:trHeight w:val="286"/>
        </w:trPr>
        <w:tc>
          <w:tcPr>
            <w:tcW w:w="4981" w:type="dxa"/>
            <w:gridSpan w:val="3"/>
            <w:tcBorders>
              <w:top w:val="single" w:sz="4" w:space="0" w:color="000000"/>
              <w:left w:val="single" w:sz="4" w:space="0" w:color="000000"/>
              <w:bottom w:val="single" w:sz="4" w:space="0" w:color="000000"/>
              <w:right w:val="single" w:sz="4" w:space="0" w:color="000000"/>
            </w:tcBorders>
          </w:tcPr>
          <w:p w14:paraId="2BAAF505" w14:textId="77777777" w:rsidR="00AC7023" w:rsidRPr="007F07C7" w:rsidRDefault="00BF720C">
            <w:pPr>
              <w:ind w:left="156"/>
              <w:rPr>
                <w:lang w:val="uk-UA"/>
              </w:rPr>
            </w:pPr>
            <w:r w:rsidRPr="007F07C7">
              <w:rPr>
                <w:rFonts w:ascii="Times New Roman" w:eastAsia="Times New Roman" w:hAnsi="Times New Roman" w:cs="Times New Roman"/>
                <w:b/>
                <w:sz w:val="24"/>
                <w:lang w:val="uk-UA"/>
              </w:rPr>
              <w:t xml:space="preserve">Кількість голосів, що належать акціонеру: </w:t>
            </w:r>
          </w:p>
        </w:tc>
        <w:tc>
          <w:tcPr>
            <w:tcW w:w="2926" w:type="dxa"/>
            <w:vMerge w:val="restart"/>
            <w:tcBorders>
              <w:top w:val="nil"/>
              <w:left w:val="single" w:sz="4" w:space="0" w:color="000000"/>
              <w:bottom w:val="single" w:sz="4" w:space="0" w:color="000000"/>
              <w:right w:val="nil"/>
            </w:tcBorders>
            <w:vAlign w:val="bottom"/>
          </w:tcPr>
          <w:p w14:paraId="5886957A" w14:textId="77777777" w:rsidR="00AC7023" w:rsidRPr="007F07C7" w:rsidRDefault="00BF720C">
            <w:pPr>
              <w:ind w:left="-24"/>
              <w:rPr>
                <w:lang w:val="uk-UA"/>
              </w:rPr>
            </w:pPr>
            <w:r w:rsidRPr="007F07C7">
              <w:rPr>
                <w:rFonts w:ascii="Times New Roman" w:eastAsia="Times New Roman" w:hAnsi="Times New Roman" w:cs="Times New Roman"/>
                <w:b/>
                <w:sz w:val="24"/>
                <w:lang w:val="uk-UA"/>
              </w:rPr>
              <w:t xml:space="preserve"> </w:t>
            </w:r>
          </w:p>
        </w:tc>
        <w:tc>
          <w:tcPr>
            <w:tcW w:w="2693" w:type="dxa"/>
            <w:gridSpan w:val="4"/>
            <w:vMerge w:val="restart"/>
            <w:tcBorders>
              <w:top w:val="nil"/>
              <w:left w:val="nil"/>
              <w:bottom w:val="single" w:sz="4" w:space="0" w:color="000000"/>
              <w:right w:val="nil"/>
            </w:tcBorders>
          </w:tcPr>
          <w:p w14:paraId="3E213DA7" w14:textId="77777777" w:rsidR="00AC7023" w:rsidRPr="007F07C7" w:rsidRDefault="00AC7023">
            <w:pPr>
              <w:rPr>
                <w:lang w:val="uk-UA"/>
              </w:rPr>
            </w:pPr>
          </w:p>
        </w:tc>
      </w:tr>
      <w:tr w:rsidR="00AC7023" w:rsidRPr="007F07C7" w14:paraId="5159D0D8" w14:textId="77777777" w:rsidTr="0078253D">
        <w:trPr>
          <w:gridAfter w:val="1"/>
          <w:wAfter w:w="10" w:type="dxa"/>
          <w:trHeight w:val="792"/>
        </w:trPr>
        <w:tc>
          <w:tcPr>
            <w:tcW w:w="4981" w:type="dxa"/>
            <w:gridSpan w:val="3"/>
            <w:tcBorders>
              <w:top w:val="single" w:sz="4" w:space="0" w:color="000000"/>
              <w:left w:val="single" w:sz="4" w:space="0" w:color="000000"/>
              <w:bottom w:val="single" w:sz="4" w:space="0" w:color="000000"/>
              <w:right w:val="single" w:sz="4" w:space="0" w:color="000000"/>
            </w:tcBorders>
          </w:tcPr>
          <w:p w14:paraId="6BE5B62A" w14:textId="77777777" w:rsidR="00AC7023" w:rsidRPr="007F07C7" w:rsidRDefault="00BF720C">
            <w:pPr>
              <w:ind w:left="149"/>
              <w:rPr>
                <w:lang w:val="uk-UA"/>
              </w:rPr>
            </w:pPr>
            <w:r w:rsidRPr="007F07C7">
              <w:rPr>
                <w:rFonts w:ascii="Times New Roman" w:eastAsia="Times New Roman" w:hAnsi="Times New Roman" w:cs="Times New Roman"/>
                <w:b/>
                <w:sz w:val="24"/>
                <w:lang w:val="uk-UA"/>
              </w:rPr>
              <w:t xml:space="preserve">_______________________________________ </w:t>
            </w:r>
          </w:p>
          <w:p w14:paraId="668A578D" w14:textId="77777777" w:rsidR="00AC7023" w:rsidRPr="007F07C7" w:rsidRDefault="00BF720C">
            <w:pPr>
              <w:spacing w:after="6"/>
              <w:ind w:left="142"/>
              <w:rPr>
                <w:lang w:val="uk-UA"/>
              </w:rPr>
            </w:pPr>
            <w:r w:rsidRPr="007F07C7">
              <w:rPr>
                <w:rFonts w:ascii="Times New Roman" w:eastAsia="Times New Roman" w:hAnsi="Times New Roman" w:cs="Times New Roman"/>
                <w:b/>
                <w:sz w:val="24"/>
                <w:lang w:val="uk-UA"/>
              </w:rPr>
              <w:t xml:space="preserve">/______________________________________/  </w:t>
            </w:r>
          </w:p>
          <w:p w14:paraId="644DA472" w14:textId="77777777" w:rsidR="00AC7023" w:rsidRPr="007F07C7" w:rsidRDefault="00BF720C">
            <w:pPr>
              <w:ind w:left="22"/>
              <w:jc w:val="center"/>
              <w:rPr>
                <w:lang w:val="uk-UA"/>
              </w:rPr>
            </w:pPr>
            <w:r w:rsidRPr="007F07C7">
              <w:rPr>
                <w:rFonts w:ascii="Times New Roman" w:eastAsia="Times New Roman" w:hAnsi="Times New Roman" w:cs="Times New Roman"/>
                <w:i/>
                <w:sz w:val="20"/>
                <w:lang w:val="uk-UA"/>
              </w:rPr>
              <w:t>(прописом)</w:t>
            </w:r>
            <w:r w:rsidRPr="007F07C7">
              <w:rPr>
                <w:rFonts w:ascii="Times New Roman" w:eastAsia="Times New Roman" w:hAnsi="Times New Roman" w:cs="Times New Roman"/>
                <w:b/>
                <w:sz w:val="24"/>
                <w:lang w:val="uk-UA"/>
              </w:rPr>
              <w:t xml:space="preserve"> </w:t>
            </w:r>
          </w:p>
        </w:tc>
        <w:tc>
          <w:tcPr>
            <w:tcW w:w="0" w:type="auto"/>
            <w:vMerge/>
            <w:tcBorders>
              <w:top w:val="nil"/>
              <w:left w:val="single" w:sz="4" w:space="0" w:color="000000"/>
              <w:bottom w:val="single" w:sz="4" w:space="0" w:color="000000"/>
              <w:right w:val="nil"/>
            </w:tcBorders>
          </w:tcPr>
          <w:p w14:paraId="11AA9CA8" w14:textId="77777777" w:rsidR="00AC7023" w:rsidRPr="007F07C7" w:rsidRDefault="00AC7023">
            <w:pPr>
              <w:rPr>
                <w:lang w:val="uk-UA"/>
              </w:rPr>
            </w:pPr>
          </w:p>
        </w:tc>
        <w:tc>
          <w:tcPr>
            <w:tcW w:w="0" w:type="auto"/>
            <w:gridSpan w:val="4"/>
            <w:vMerge/>
            <w:tcBorders>
              <w:top w:val="nil"/>
              <w:left w:val="nil"/>
              <w:bottom w:val="single" w:sz="4" w:space="0" w:color="000000"/>
              <w:right w:val="nil"/>
            </w:tcBorders>
          </w:tcPr>
          <w:p w14:paraId="59489A71" w14:textId="77777777" w:rsidR="00AC7023" w:rsidRPr="007F07C7" w:rsidRDefault="00AC7023">
            <w:pPr>
              <w:rPr>
                <w:lang w:val="uk-UA"/>
              </w:rPr>
            </w:pPr>
          </w:p>
        </w:tc>
      </w:tr>
      <w:tr w:rsidR="00AC7023" w:rsidRPr="007F07C7" w14:paraId="333C162C" w14:textId="77777777" w:rsidTr="001F3FB5">
        <w:trPr>
          <w:gridAfter w:val="1"/>
          <w:wAfter w:w="10" w:type="dxa"/>
          <w:trHeight w:val="717"/>
        </w:trPr>
        <w:tc>
          <w:tcPr>
            <w:tcW w:w="539" w:type="dxa"/>
            <w:gridSpan w:val="2"/>
            <w:tcBorders>
              <w:top w:val="single" w:sz="4" w:space="0" w:color="000000"/>
              <w:left w:val="single" w:sz="4" w:space="0" w:color="000000"/>
              <w:bottom w:val="single" w:sz="4" w:space="0" w:color="000000"/>
              <w:right w:val="single" w:sz="4" w:space="0" w:color="000000"/>
            </w:tcBorders>
          </w:tcPr>
          <w:p w14:paraId="7DADC89B" w14:textId="77777777" w:rsidR="00AC7023" w:rsidRPr="007F07C7" w:rsidRDefault="00BF720C">
            <w:pPr>
              <w:spacing w:after="11"/>
              <w:ind w:left="142"/>
              <w:rPr>
                <w:lang w:val="uk-UA"/>
              </w:rPr>
            </w:pPr>
            <w:r w:rsidRPr="007F07C7">
              <w:rPr>
                <w:rFonts w:ascii="Times New Roman" w:eastAsia="Times New Roman" w:hAnsi="Times New Roman" w:cs="Times New Roman"/>
                <w:sz w:val="18"/>
                <w:lang w:val="uk-UA"/>
              </w:rPr>
              <w:t xml:space="preserve">№ </w:t>
            </w:r>
          </w:p>
          <w:p w14:paraId="02F8DC14" w14:textId="2A7A2A31" w:rsidR="001F3FB5" w:rsidRPr="007F07C7" w:rsidRDefault="001F3FB5">
            <w:pPr>
              <w:ind w:left="120"/>
              <w:rPr>
                <w:rFonts w:ascii="Times New Roman" w:eastAsia="Times New Roman" w:hAnsi="Times New Roman" w:cs="Times New Roman"/>
                <w:sz w:val="18"/>
                <w:lang w:val="uk-UA"/>
              </w:rPr>
            </w:pPr>
            <w:proofErr w:type="spellStart"/>
            <w:r w:rsidRPr="007F07C7">
              <w:rPr>
                <w:rFonts w:ascii="Times New Roman" w:eastAsia="Times New Roman" w:hAnsi="Times New Roman" w:cs="Times New Roman"/>
                <w:sz w:val="18"/>
                <w:lang w:val="uk-UA"/>
              </w:rPr>
              <w:t>Пи</w:t>
            </w:r>
            <w:proofErr w:type="spellEnd"/>
            <w:r w:rsidRPr="007F07C7">
              <w:rPr>
                <w:rFonts w:ascii="Times New Roman" w:eastAsia="Times New Roman" w:hAnsi="Times New Roman" w:cs="Times New Roman"/>
                <w:sz w:val="18"/>
                <w:lang w:val="uk-UA"/>
              </w:rPr>
              <w:t xml:space="preserve"> </w:t>
            </w:r>
            <w:proofErr w:type="spellStart"/>
            <w:r w:rsidRPr="007F07C7">
              <w:rPr>
                <w:rFonts w:ascii="Times New Roman" w:eastAsia="Times New Roman" w:hAnsi="Times New Roman" w:cs="Times New Roman"/>
                <w:sz w:val="18"/>
                <w:lang w:val="uk-UA"/>
              </w:rPr>
              <w:t>тан-</w:t>
            </w:r>
            <w:proofErr w:type="spellEnd"/>
          </w:p>
          <w:p w14:paraId="0EF5CFDB" w14:textId="7622A754" w:rsidR="00AC7023" w:rsidRPr="007F07C7" w:rsidRDefault="001F3FB5">
            <w:pPr>
              <w:ind w:left="120"/>
              <w:rPr>
                <w:lang w:val="uk-UA"/>
              </w:rPr>
            </w:pPr>
            <w:proofErr w:type="spellStart"/>
            <w:r w:rsidRPr="007F07C7">
              <w:rPr>
                <w:rFonts w:ascii="Times New Roman" w:eastAsia="Times New Roman" w:hAnsi="Times New Roman" w:cs="Times New Roman"/>
                <w:sz w:val="18"/>
                <w:lang w:val="uk-UA"/>
              </w:rPr>
              <w:t>ня</w:t>
            </w:r>
            <w:proofErr w:type="spellEnd"/>
            <w:r w:rsidR="00BF720C" w:rsidRPr="007F07C7">
              <w:rPr>
                <w:rFonts w:ascii="Times New Roman" w:eastAsia="Times New Roman" w:hAnsi="Times New Roman" w:cs="Times New Roman"/>
                <w:sz w:val="18"/>
                <w:lang w:val="uk-UA"/>
              </w:rPr>
              <w:t xml:space="preserve"> </w:t>
            </w:r>
          </w:p>
        </w:tc>
        <w:tc>
          <w:tcPr>
            <w:tcW w:w="7368" w:type="dxa"/>
            <w:gridSpan w:val="2"/>
            <w:tcBorders>
              <w:top w:val="single" w:sz="4" w:space="0" w:color="000000"/>
              <w:left w:val="single" w:sz="4" w:space="0" w:color="000000"/>
              <w:bottom w:val="single" w:sz="4" w:space="0" w:color="000000"/>
              <w:right w:val="single" w:sz="4" w:space="0" w:color="000000"/>
            </w:tcBorders>
          </w:tcPr>
          <w:p w14:paraId="0733CD9E" w14:textId="77777777" w:rsidR="00AC7023" w:rsidRPr="007F07C7" w:rsidRDefault="00BF720C">
            <w:pPr>
              <w:ind w:left="100" w:right="38"/>
              <w:jc w:val="center"/>
              <w:rPr>
                <w:b/>
                <w:lang w:val="uk-UA"/>
              </w:rPr>
            </w:pPr>
            <w:r w:rsidRPr="007F07C7">
              <w:rPr>
                <w:rFonts w:ascii="Times New Roman" w:eastAsia="Times New Roman" w:hAnsi="Times New Roman" w:cs="Times New Roman"/>
                <w:b/>
                <w:lang w:val="uk-UA"/>
              </w:rPr>
              <w:t xml:space="preserve">Питання, винесені на голосування, та проект (проекти) рішення кожного із питань, включених до порядку денного загальних зборів </w:t>
            </w:r>
          </w:p>
        </w:tc>
        <w:tc>
          <w:tcPr>
            <w:tcW w:w="2693" w:type="dxa"/>
            <w:gridSpan w:val="4"/>
            <w:tcBorders>
              <w:top w:val="single" w:sz="4" w:space="0" w:color="000000"/>
              <w:left w:val="single" w:sz="4" w:space="0" w:color="000000"/>
              <w:bottom w:val="single" w:sz="4" w:space="0" w:color="000000"/>
              <w:right w:val="single" w:sz="4" w:space="0" w:color="000000"/>
            </w:tcBorders>
          </w:tcPr>
          <w:p w14:paraId="6963DDB1" w14:textId="77777777" w:rsidR="00AC7023" w:rsidRPr="007F07C7" w:rsidRDefault="00BF720C">
            <w:pPr>
              <w:ind w:left="22"/>
              <w:jc w:val="center"/>
              <w:rPr>
                <w:lang w:val="uk-UA"/>
              </w:rPr>
            </w:pPr>
            <w:r w:rsidRPr="007F07C7">
              <w:rPr>
                <w:rFonts w:ascii="Times New Roman" w:eastAsia="Times New Roman" w:hAnsi="Times New Roman" w:cs="Times New Roman"/>
                <w:sz w:val="18"/>
                <w:lang w:val="uk-UA"/>
              </w:rPr>
              <w:t xml:space="preserve">Варіанти голосування  </w:t>
            </w:r>
          </w:p>
          <w:p w14:paraId="373CD174" w14:textId="77777777" w:rsidR="00AC7023" w:rsidRPr="007F07C7" w:rsidRDefault="00BF720C">
            <w:pPr>
              <w:ind w:left="116" w:right="48"/>
              <w:jc w:val="center"/>
              <w:rPr>
                <w:lang w:val="uk-UA"/>
              </w:rPr>
            </w:pPr>
            <w:r w:rsidRPr="007F07C7">
              <w:rPr>
                <w:rFonts w:ascii="Times New Roman" w:eastAsia="Times New Roman" w:hAnsi="Times New Roman" w:cs="Times New Roman"/>
                <w:i/>
                <w:sz w:val="18"/>
                <w:lang w:val="uk-UA"/>
              </w:rPr>
              <w:t>(!поставити одну позначку навпроти необхідного варіанту)</w:t>
            </w:r>
            <w:r w:rsidRPr="007F07C7">
              <w:rPr>
                <w:rFonts w:ascii="Times New Roman" w:eastAsia="Times New Roman" w:hAnsi="Times New Roman" w:cs="Times New Roman"/>
                <w:b/>
                <w:sz w:val="18"/>
                <w:lang w:val="uk-UA"/>
              </w:rPr>
              <w:t xml:space="preserve"> </w:t>
            </w:r>
          </w:p>
        </w:tc>
      </w:tr>
      <w:tr w:rsidR="00AC7023" w:rsidRPr="007F07C7" w14:paraId="36A6734C"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232B7751" w14:textId="77777777" w:rsidR="00AC7023" w:rsidRPr="007F07C7" w:rsidRDefault="00BF720C">
            <w:pPr>
              <w:ind w:left="21"/>
              <w:jc w:val="center"/>
              <w:rPr>
                <w:lang w:val="uk-UA"/>
              </w:rPr>
            </w:pPr>
            <w:r w:rsidRPr="007F07C7">
              <w:rPr>
                <w:rFonts w:ascii="Times New Roman" w:eastAsia="Times New Roman" w:hAnsi="Times New Roman" w:cs="Times New Roman"/>
                <w:b/>
                <w:lang w:val="uk-UA"/>
              </w:rPr>
              <w:t xml:space="preserve">1 </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0A821025" w14:textId="10CA39C9" w:rsidR="00CE0E23" w:rsidRPr="007F07C7" w:rsidRDefault="00CE0E23" w:rsidP="00CE0E23">
            <w:pPr>
              <w:jc w:val="both"/>
              <w:rPr>
                <w:rFonts w:ascii="Times New Roman" w:hAnsi="Times New Roman" w:cs="Times New Roman"/>
                <w:b/>
                <w:color w:val="auto"/>
                <w:lang w:val="uk-UA"/>
              </w:rPr>
            </w:pPr>
            <w:r w:rsidRPr="007F07C7">
              <w:rPr>
                <w:rFonts w:ascii="Times New Roman" w:hAnsi="Times New Roman" w:cs="Times New Roman"/>
                <w:b/>
                <w:lang w:val="uk-UA"/>
              </w:rPr>
              <w:t xml:space="preserve">Звіт Директора </w:t>
            </w:r>
            <w:proofErr w:type="spellStart"/>
            <w:r w:rsidR="00582AB3" w:rsidRPr="007F07C7">
              <w:rPr>
                <w:rFonts w:ascii="Times New Roman" w:hAnsi="Times New Roman" w:cs="Times New Roman"/>
                <w:b/>
                <w:lang w:val="uk-UA"/>
              </w:rPr>
              <w:t>Пр</w:t>
            </w:r>
            <w:r w:rsidRPr="007F07C7">
              <w:rPr>
                <w:rFonts w:ascii="Times New Roman" w:hAnsi="Times New Roman" w:cs="Times New Roman"/>
                <w:b/>
                <w:lang w:val="uk-UA"/>
              </w:rPr>
              <w:t>АТ</w:t>
            </w:r>
            <w:proofErr w:type="spellEnd"/>
            <w:r w:rsidRPr="007F07C7">
              <w:rPr>
                <w:rFonts w:ascii="Times New Roman" w:hAnsi="Times New Roman" w:cs="Times New Roman"/>
                <w:b/>
                <w:lang w:val="uk-UA"/>
              </w:rPr>
              <w:t xml:space="preserve"> "</w:t>
            </w:r>
            <w:r w:rsidR="008040C8" w:rsidRPr="007F07C7">
              <w:rPr>
                <w:rFonts w:ascii="Times New Roman" w:hAnsi="Times New Roman" w:cs="Times New Roman"/>
                <w:b/>
                <w:lang w:val="uk-UA"/>
              </w:rPr>
              <w:t>ТЕПЛИЧНИЙ КОМБІНАТ</w:t>
            </w:r>
            <w:r w:rsidRPr="007F07C7">
              <w:rPr>
                <w:rFonts w:ascii="Times New Roman" w:hAnsi="Times New Roman" w:cs="Times New Roman"/>
                <w:b/>
                <w:lang w:val="uk-UA"/>
              </w:rPr>
              <w:t>" про роботу Товариства в 2021-2022 роках.</w:t>
            </w:r>
            <w:r w:rsidRPr="007F07C7">
              <w:rPr>
                <w:rFonts w:cs="Times New Roman"/>
                <w:lang w:val="uk-UA"/>
              </w:rPr>
              <w:t xml:space="preserve"> </w:t>
            </w:r>
            <w:r w:rsidRPr="007F07C7">
              <w:rPr>
                <w:rFonts w:ascii="Times New Roman" w:hAnsi="Times New Roman" w:cs="Times New Roman"/>
                <w:b/>
                <w:lang w:val="uk-UA"/>
              </w:rPr>
              <w:t>Прийняття рішення за наслідками розгляду звіту та затвердження заходів за результатами його розгляду.</w:t>
            </w:r>
          </w:p>
          <w:p w14:paraId="4E1B96FF" w14:textId="3AD134A0" w:rsidR="00AC7023" w:rsidRPr="007F07C7" w:rsidRDefault="00CE0E23" w:rsidP="00B23B8E">
            <w:pPr>
              <w:jc w:val="both"/>
              <w:rPr>
                <w:i/>
                <w:color w:val="auto"/>
                <w:lang w:val="uk-UA"/>
              </w:rPr>
            </w:pPr>
            <w:r w:rsidRPr="007F07C7">
              <w:rPr>
                <w:rFonts w:ascii="Times New Roman" w:hAnsi="Times New Roman" w:cs="Times New Roman"/>
                <w:iCs/>
                <w:u w:val="single"/>
                <w:lang w:val="uk-UA"/>
              </w:rPr>
              <w:t>Проект рішення</w:t>
            </w:r>
            <w:r w:rsidRPr="007F07C7">
              <w:rPr>
                <w:rFonts w:ascii="Times New Roman" w:hAnsi="Times New Roman" w:cs="Times New Roman"/>
                <w:iCs/>
                <w:lang w:val="uk-UA"/>
              </w:rPr>
              <w:t xml:space="preserve">: </w:t>
            </w:r>
            <w:r w:rsidRPr="007F07C7">
              <w:rPr>
                <w:rFonts w:ascii="Times New Roman" w:hAnsi="Times New Roman" w:cs="Times New Roman"/>
                <w:lang w:val="uk-UA"/>
              </w:rPr>
              <w:t>Затвердити звіт Директора Товариства за 2021-2022 роки та заходи за результатами його розгляду.</w:t>
            </w:r>
          </w:p>
        </w:tc>
        <w:tc>
          <w:tcPr>
            <w:tcW w:w="1558" w:type="dxa"/>
            <w:gridSpan w:val="2"/>
            <w:tcBorders>
              <w:top w:val="single" w:sz="4" w:space="0" w:color="000000"/>
              <w:left w:val="single" w:sz="4" w:space="0" w:color="000000"/>
              <w:bottom w:val="single" w:sz="4" w:space="0" w:color="000000"/>
              <w:right w:val="single" w:sz="4" w:space="0" w:color="000000"/>
            </w:tcBorders>
          </w:tcPr>
          <w:p w14:paraId="137C9FDD" w14:textId="77777777" w:rsidR="00AC7023" w:rsidRPr="007F07C7" w:rsidRDefault="00BF720C">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2F0D91FD" w14:textId="77777777" w:rsidR="00AC7023" w:rsidRPr="007F07C7" w:rsidRDefault="00BF720C">
            <w:pPr>
              <w:ind w:left="67"/>
              <w:jc w:val="center"/>
              <w:rPr>
                <w:lang w:val="uk-UA"/>
              </w:rPr>
            </w:pPr>
            <w:r w:rsidRPr="007F07C7">
              <w:rPr>
                <w:rFonts w:ascii="Times New Roman" w:eastAsia="Times New Roman" w:hAnsi="Times New Roman" w:cs="Times New Roman"/>
                <w:b/>
                <w:sz w:val="18"/>
                <w:lang w:val="uk-UA"/>
              </w:rPr>
              <w:t xml:space="preserve"> </w:t>
            </w:r>
          </w:p>
        </w:tc>
      </w:tr>
      <w:tr w:rsidR="00AC7023" w:rsidRPr="007F07C7" w14:paraId="30543993"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2AA20307" w14:textId="77777777" w:rsidR="00AC7023" w:rsidRPr="007F07C7" w:rsidRDefault="00AC7023">
            <w:pPr>
              <w:rPr>
                <w:lang w:val="uk-UA"/>
              </w:rPr>
            </w:pPr>
          </w:p>
        </w:tc>
        <w:tc>
          <w:tcPr>
            <w:tcW w:w="7368" w:type="dxa"/>
            <w:gridSpan w:val="2"/>
            <w:vMerge/>
            <w:tcBorders>
              <w:top w:val="nil"/>
              <w:left w:val="single" w:sz="4" w:space="0" w:color="000000"/>
              <w:bottom w:val="nil"/>
              <w:right w:val="single" w:sz="4" w:space="0" w:color="000000"/>
            </w:tcBorders>
          </w:tcPr>
          <w:p w14:paraId="245AE3E9" w14:textId="77777777" w:rsidR="00AC7023" w:rsidRPr="007F07C7" w:rsidRDefault="00AC7023">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4DE6163E" w14:textId="77777777" w:rsidR="00AC7023" w:rsidRPr="007F07C7" w:rsidRDefault="00BF720C">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0EF035FF" w14:textId="77777777" w:rsidR="00AC7023" w:rsidRPr="007F07C7" w:rsidRDefault="00BF720C">
            <w:pPr>
              <w:ind w:left="67"/>
              <w:jc w:val="center"/>
              <w:rPr>
                <w:lang w:val="uk-UA"/>
              </w:rPr>
            </w:pPr>
            <w:r w:rsidRPr="007F07C7">
              <w:rPr>
                <w:rFonts w:ascii="Times New Roman" w:eastAsia="Times New Roman" w:hAnsi="Times New Roman" w:cs="Times New Roman"/>
                <w:b/>
                <w:sz w:val="18"/>
                <w:lang w:val="uk-UA"/>
              </w:rPr>
              <w:t xml:space="preserve"> </w:t>
            </w:r>
          </w:p>
        </w:tc>
      </w:tr>
      <w:tr w:rsidR="00AC7023" w:rsidRPr="007F07C7" w14:paraId="2ABF9BCC" w14:textId="77777777" w:rsidTr="001F3FB5">
        <w:trPr>
          <w:gridAfter w:val="1"/>
          <w:wAfter w:w="10" w:type="dxa"/>
          <w:trHeight w:val="245"/>
        </w:trPr>
        <w:tc>
          <w:tcPr>
            <w:tcW w:w="539" w:type="dxa"/>
            <w:gridSpan w:val="2"/>
            <w:vMerge/>
            <w:tcBorders>
              <w:top w:val="nil"/>
              <w:left w:val="single" w:sz="4" w:space="0" w:color="000000"/>
              <w:bottom w:val="single" w:sz="4" w:space="0" w:color="000000"/>
              <w:right w:val="single" w:sz="4" w:space="0" w:color="000000"/>
            </w:tcBorders>
          </w:tcPr>
          <w:p w14:paraId="2A319040" w14:textId="77777777" w:rsidR="00AC7023" w:rsidRPr="007F07C7" w:rsidRDefault="00AC7023">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4A77A48B" w14:textId="77777777" w:rsidR="00AC7023" w:rsidRPr="007F07C7" w:rsidRDefault="00AC7023">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AF0324C" w14:textId="77777777" w:rsidR="00AC7023" w:rsidRPr="007F07C7" w:rsidRDefault="00BF720C">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1BC68A98" w14:textId="77777777" w:rsidR="00AC7023" w:rsidRPr="007F07C7" w:rsidRDefault="00BF720C">
            <w:pPr>
              <w:ind w:left="67"/>
              <w:jc w:val="center"/>
              <w:rPr>
                <w:lang w:val="uk-UA"/>
              </w:rPr>
            </w:pPr>
            <w:r w:rsidRPr="007F07C7">
              <w:rPr>
                <w:rFonts w:ascii="Times New Roman" w:eastAsia="Times New Roman" w:hAnsi="Times New Roman" w:cs="Times New Roman"/>
                <w:b/>
                <w:sz w:val="18"/>
                <w:lang w:val="uk-UA"/>
              </w:rPr>
              <w:t xml:space="preserve"> </w:t>
            </w:r>
          </w:p>
        </w:tc>
      </w:tr>
      <w:tr w:rsidR="0013102D" w:rsidRPr="007F07C7" w14:paraId="534C9ABF"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13C8ABE4" w14:textId="77777777" w:rsidR="0013102D" w:rsidRPr="007F07C7" w:rsidRDefault="0013102D" w:rsidP="00C058C5">
            <w:pPr>
              <w:ind w:left="21"/>
              <w:jc w:val="center"/>
              <w:rPr>
                <w:lang w:val="uk-UA"/>
              </w:rPr>
            </w:pPr>
            <w:r w:rsidRPr="007F07C7">
              <w:rPr>
                <w:rFonts w:ascii="Times New Roman" w:eastAsia="Times New Roman" w:hAnsi="Times New Roman" w:cs="Times New Roman"/>
                <w:b/>
                <w:lang w:val="uk-UA"/>
              </w:rPr>
              <w:t xml:space="preserve">2 </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72B688D1" w14:textId="4F2726CA" w:rsidR="00CE0E23" w:rsidRPr="007F07C7" w:rsidRDefault="00CE0E23" w:rsidP="00CE0E23">
            <w:pPr>
              <w:tabs>
                <w:tab w:val="left" w:pos="284"/>
              </w:tabs>
              <w:jc w:val="both"/>
              <w:rPr>
                <w:rFonts w:ascii="Times New Roman" w:hAnsi="Times New Roman" w:cs="Times New Roman"/>
                <w:b/>
                <w:color w:val="auto"/>
                <w:lang w:val="uk-UA"/>
              </w:rPr>
            </w:pPr>
            <w:r w:rsidRPr="007F07C7">
              <w:rPr>
                <w:rFonts w:ascii="Times New Roman" w:hAnsi="Times New Roman" w:cs="Times New Roman"/>
                <w:b/>
                <w:lang w:val="uk-UA"/>
              </w:rPr>
              <w:t>Звіт Наглядової ради Товариства за 2021-2022 р</w:t>
            </w:r>
            <w:r w:rsidR="00B23B8E" w:rsidRPr="007F07C7">
              <w:rPr>
                <w:rFonts w:ascii="Times New Roman" w:hAnsi="Times New Roman" w:cs="Times New Roman"/>
                <w:b/>
                <w:lang w:val="uk-UA"/>
              </w:rPr>
              <w:t>о</w:t>
            </w:r>
            <w:r w:rsidRPr="007F07C7">
              <w:rPr>
                <w:rFonts w:ascii="Times New Roman" w:hAnsi="Times New Roman" w:cs="Times New Roman"/>
                <w:b/>
                <w:lang w:val="uk-UA"/>
              </w:rPr>
              <w:t>к</w:t>
            </w:r>
            <w:r w:rsidR="00B23B8E" w:rsidRPr="007F07C7">
              <w:rPr>
                <w:rFonts w:ascii="Times New Roman" w:hAnsi="Times New Roman" w:cs="Times New Roman"/>
                <w:b/>
                <w:lang w:val="uk-UA"/>
              </w:rPr>
              <w:t>и</w:t>
            </w:r>
            <w:r w:rsidRPr="007F07C7">
              <w:rPr>
                <w:rFonts w:ascii="Times New Roman" w:hAnsi="Times New Roman" w:cs="Times New Roman"/>
                <w:b/>
                <w:lang w:val="uk-UA"/>
              </w:rPr>
              <w:t>. Прийняття рішення за наслідками розгляду звіту та затвердження заходів за результатами його розгляду.</w:t>
            </w:r>
          </w:p>
          <w:p w14:paraId="6E84C196" w14:textId="2C07ECA0" w:rsidR="0013102D" w:rsidRPr="007F07C7" w:rsidRDefault="00CE0E23" w:rsidP="00B23B8E">
            <w:pPr>
              <w:jc w:val="both"/>
              <w:rPr>
                <w:lang w:val="uk-UA"/>
              </w:rPr>
            </w:pPr>
            <w:r w:rsidRPr="007F07C7">
              <w:rPr>
                <w:rFonts w:ascii="Times New Roman" w:hAnsi="Times New Roman" w:cs="Times New Roman"/>
                <w:iCs/>
                <w:u w:val="single"/>
                <w:lang w:val="uk-UA"/>
              </w:rPr>
              <w:t>Проект рішення</w:t>
            </w:r>
            <w:r w:rsidRPr="007F07C7">
              <w:rPr>
                <w:rFonts w:ascii="Times New Roman" w:hAnsi="Times New Roman" w:cs="Times New Roman"/>
                <w:iCs/>
                <w:lang w:val="uk-UA"/>
              </w:rPr>
              <w:t xml:space="preserve">: </w:t>
            </w:r>
            <w:r w:rsidRPr="007F07C7">
              <w:rPr>
                <w:rFonts w:ascii="Times New Roman" w:hAnsi="Times New Roman" w:cs="Times New Roman"/>
                <w:lang w:val="uk-UA"/>
              </w:rPr>
              <w:t>Затвердити звіт Наглядової ради Товариства за 2021-2022 роки та заходи за результатами його розгляду.</w:t>
            </w:r>
          </w:p>
        </w:tc>
        <w:tc>
          <w:tcPr>
            <w:tcW w:w="1558" w:type="dxa"/>
            <w:gridSpan w:val="2"/>
            <w:tcBorders>
              <w:top w:val="single" w:sz="4" w:space="0" w:color="000000"/>
              <w:left w:val="single" w:sz="4" w:space="0" w:color="000000"/>
              <w:bottom w:val="single" w:sz="4" w:space="0" w:color="000000"/>
              <w:right w:val="single" w:sz="4" w:space="0" w:color="000000"/>
            </w:tcBorders>
          </w:tcPr>
          <w:p w14:paraId="76039AEA" w14:textId="77777777" w:rsidR="0013102D" w:rsidRPr="007F07C7" w:rsidRDefault="0013102D" w:rsidP="00C058C5">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035AF3EE" w14:textId="77777777" w:rsidR="0013102D" w:rsidRPr="007F07C7" w:rsidRDefault="0013102D" w:rsidP="00C058C5">
            <w:pPr>
              <w:ind w:left="67"/>
              <w:jc w:val="center"/>
              <w:rPr>
                <w:lang w:val="uk-UA"/>
              </w:rPr>
            </w:pPr>
            <w:r w:rsidRPr="007F07C7">
              <w:rPr>
                <w:rFonts w:ascii="Times New Roman" w:eastAsia="Times New Roman" w:hAnsi="Times New Roman" w:cs="Times New Roman"/>
                <w:b/>
                <w:sz w:val="18"/>
                <w:lang w:val="uk-UA"/>
              </w:rPr>
              <w:t xml:space="preserve"> </w:t>
            </w:r>
          </w:p>
        </w:tc>
      </w:tr>
      <w:tr w:rsidR="0013102D" w:rsidRPr="007F07C7" w14:paraId="593D5BEA"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3CD96E73" w14:textId="77777777" w:rsidR="0013102D" w:rsidRPr="007F07C7" w:rsidRDefault="0013102D" w:rsidP="00C058C5">
            <w:pPr>
              <w:rPr>
                <w:lang w:val="uk-UA"/>
              </w:rPr>
            </w:pPr>
          </w:p>
        </w:tc>
        <w:tc>
          <w:tcPr>
            <w:tcW w:w="7368" w:type="dxa"/>
            <w:gridSpan w:val="2"/>
            <w:vMerge/>
            <w:tcBorders>
              <w:top w:val="nil"/>
              <w:left w:val="single" w:sz="4" w:space="0" w:color="000000"/>
              <w:bottom w:val="nil"/>
              <w:right w:val="single" w:sz="4" w:space="0" w:color="000000"/>
            </w:tcBorders>
          </w:tcPr>
          <w:p w14:paraId="7C6EFC2E" w14:textId="77777777" w:rsidR="0013102D" w:rsidRPr="007F07C7" w:rsidRDefault="0013102D" w:rsidP="00C058C5">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48CD58B6" w14:textId="77777777" w:rsidR="0013102D" w:rsidRPr="007F07C7" w:rsidRDefault="0013102D" w:rsidP="00C058C5">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08D11C75" w14:textId="77777777" w:rsidR="0013102D" w:rsidRPr="007F07C7" w:rsidRDefault="0013102D" w:rsidP="00C058C5">
            <w:pPr>
              <w:ind w:left="67"/>
              <w:jc w:val="center"/>
              <w:rPr>
                <w:lang w:val="uk-UA"/>
              </w:rPr>
            </w:pPr>
            <w:r w:rsidRPr="007F07C7">
              <w:rPr>
                <w:rFonts w:ascii="Times New Roman" w:eastAsia="Times New Roman" w:hAnsi="Times New Roman" w:cs="Times New Roman"/>
                <w:b/>
                <w:sz w:val="18"/>
                <w:lang w:val="uk-UA"/>
              </w:rPr>
              <w:t xml:space="preserve"> </w:t>
            </w:r>
          </w:p>
        </w:tc>
      </w:tr>
      <w:tr w:rsidR="0013102D" w:rsidRPr="007F07C7" w14:paraId="72DB7896" w14:textId="77777777" w:rsidTr="001F3FB5">
        <w:trPr>
          <w:gridAfter w:val="1"/>
          <w:wAfter w:w="10" w:type="dxa"/>
          <w:trHeight w:val="245"/>
        </w:trPr>
        <w:tc>
          <w:tcPr>
            <w:tcW w:w="539" w:type="dxa"/>
            <w:gridSpan w:val="2"/>
            <w:vMerge/>
            <w:tcBorders>
              <w:top w:val="nil"/>
              <w:left w:val="single" w:sz="4" w:space="0" w:color="000000"/>
              <w:bottom w:val="single" w:sz="4" w:space="0" w:color="000000"/>
              <w:right w:val="single" w:sz="4" w:space="0" w:color="000000"/>
            </w:tcBorders>
          </w:tcPr>
          <w:p w14:paraId="21FC0EAE" w14:textId="77777777" w:rsidR="0013102D" w:rsidRPr="007F07C7" w:rsidRDefault="0013102D" w:rsidP="00C058C5">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5DCBE78D" w14:textId="77777777" w:rsidR="0013102D" w:rsidRPr="007F07C7" w:rsidRDefault="0013102D" w:rsidP="00C058C5">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727EEADB" w14:textId="77777777" w:rsidR="0013102D" w:rsidRPr="007F07C7" w:rsidRDefault="0013102D" w:rsidP="00C058C5">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0A04BD36" w14:textId="77777777" w:rsidR="0013102D" w:rsidRPr="007F07C7" w:rsidRDefault="0013102D" w:rsidP="00C058C5">
            <w:pPr>
              <w:ind w:left="67"/>
              <w:jc w:val="center"/>
              <w:rPr>
                <w:lang w:val="uk-UA"/>
              </w:rPr>
            </w:pPr>
            <w:r w:rsidRPr="007F07C7">
              <w:rPr>
                <w:rFonts w:ascii="Times New Roman" w:eastAsia="Times New Roman" w:hAnsi="Times New Roman" w:cs="Times New Roman"/>
                <w:b/>
                <w:sz w:val="18"/>
                <w:lang w:val="uk-UA"/>
              </w:rPr>
              <w:t xml:space="preserve"> </w:t>
            </w:r>
          </w:p>
        </w:tc>
      </w:tr>
      <w:tr w:rsidR="0013102D" w:rsidRPr="007F07C7" w14:paraId="11D5C8FB"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68AE06A1" w14:textId="77777777" w:rsidR="0013102D" w:rsidRPr="007F07C7" w:rsidRDefault="0013102D" w:rsidP="00C058C5">
            <w:pPr>
              <w:ind w:left="21"/>
              <w:jc w:val="center"/>
              <w:rPr>
                <w:lang w:val="uk-UA"/>
              </w:rPr>
            </w:pPr>
            <w:r w:rsidRPr="007F07C7">
              <w:rPr>
                <w:rFonts w:ascii="Times New Roman" w:eastAsia="Times New Roman" w:hAnsi="Times New Roman" w:cs="Times New Roman"/>
                <w:b/>
                <w:lang w:val="uk-UA"/>
              </w:rPr>
              <w:t>3</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410B9A4E" w14:textId="65745798" w:rsidR="00CE0E23" w:rsidRPr="007F07C7" w:rsidRDefault="005D4F9E" w:rsidP="00CE0E23">
            <w:pPr>
              <w:tabs>
                <w:tab w:val="left" w:pos="284"/>
              </w:tabs>
              <w:jc w:val="both"/>
              <w:rPr>
                <w:rFonts w:ascii="Times New Roman" w:hAnsi="Times New Roman" w:cs="Times New Roman"/>
                <w:b/>
                <w:color w:val="auto"/>
                <w:lang w:val="uk-UA"/>
              </w:rPr>
            </w:pPr>
            <w:r w:rsidRPr="007F07C7">
              <w:rPr>
                <w:rFonts w:ascii="Times New Roman" w:hAnsi="Times New Roman" w:cs="Times New Roman"/>
                <w:b/>
                <w:lang w:val="uk-UA"/>
              </w:rPr>
              <w:t xml:space="preserve">Звіт Ревізора </w:t>
            </w:r>
            <w:r w:rsidR="00CE0E23" w:rsidRPr="007F07C7">
              <w:rPr>
                <w:rFonts w:ascii="Times New Roman" w:hAnsi="Times New Roman" w:cs="Times New Roman"/>
                <w:b/>
                <w:lang w:val="uk-UA"/>
              </w:rPr>
              <w:t>Товариства за 2021-2022 р</w:t>
            </w:r>
            <w:r w:rsidR="00B23B8E" w:rsidRPr="007F07C7">
              <w:rPr>
                <w:rFonts w:ascii="Times New Roman" w:hAnsi="Times New Roman" w:cs="Times New Roman"/>
                <w:b/>
                <w:lang w:val="uk-UA"/>
              </w:rPr>
              <w:t>о</w:t>
            </w:r>
            <w:r w:rsidR="00CE0E23" w:rsidRPr="007F07C7">
              <w:rPr>
                <w:rFonts w:ascii="Times New Roman" w:hAnsi="Times New Roman" w:cs="Times New Roman"/>
                <w:b/>
                <w:lang w:val="uk-UA"/>
              </w:rPr>
              <w:t>к</w:t>
            </w:r>
            <w:r w:rsidR="00B23B8E" w:rsidRPr="007F07C7">
              <w:rPr>
                <w:rFonts w:ascii="Times New Roman" w:hAnsi="Times New Roman" w:cs="Times New Roman"/>
                <w:b/>
                <w:lang w:val="uk-UA"/>
              </w:rPr>
              <w:t>и</w:t>
            </w:r>
            <w:r w:rsidR="00CE0E23" w:rsidRPr="007F07C7">
              <w:rPr>
                <w:rFonts w:ascii="Times New Roman" w:hAnsi="Times New Roman" w:cs="Times New Roman"/>
                <w:b/>
                <w:lang w:val="uk-UA"/>
              </w:rPr>
              <w:t>. Прийняття рішення за наслідками розгляду звіту та затвердження заходів за результатами його розгляду.</w:t>
            </w:r>
          </w:p>
          <w:p w14:paraId="6A730C5C" w14:textId="3B516173" w:rsidR="00796367" w:rsidRPr="007F07C7" w:rsidRDefault="00CE0E23" w:rsidP="00B23B8E">
            <w:pPr>
              <w:jc w:val="both"/>
              <w:rPr>
                <w:lang w:val="uk-UA"/>
              </w:rPr>
            </w:pPr>
            <w:r w:rsidRPr="007F07C7">
              <w:rPr>
                <w:rFonts w:ascii="Times New Roman" w:hAnsi="Times New Roman" w:cs="Times New Roman"/>
                <w:iCs/>
                <w:u w:val="single"/>
                <w:lang w:val="uk-UA"/>
              </w:rPr>
              <w:t>Проект рішення</w:t>
            </w:r>
            <w:r w:rsidRPr="007F07C7">
              <w:rPr>
                <w:rFonts w:ascii="Times New Roman" w:hAnsi="Times New Roman" w:cs="Times New Roman"/>
                <w:iCs/>
                <w:lang w:val="uk-UA"/>
              </w:rPr>
              <w:t xml:space="preserve">: </w:t>
            </w:r>
            <w:r w:rsidRPr="007F07C7">
              <w:rPr>
                <w:rFonts w:ascii="Times New Roman" w:hAnsi="Times New Roman" w:cs="Times New Roman"/>
                <w:lang w:val="uk-UA"/>
              </w:rPr>
              <w:t>За</w:t>
            </w:r>
            <w:r w:rsidR="005D4F9E" w:rsidRPr="007F07C7">
              <w:rPr>
                <w:rFonts w:ascii="Times New Roman" w:hAnsi="Times New Roman" w:cs="Times New Roman"/>
                <w:lang w:val="uk-UA"/>
              </w:rPr>
              <w:t>твердити звіт Ревізора</w:t>
            </w:r>
            <w:r w:rsidRPr="007F07C7">
              <w:rPr>
                <w:rFonts w:ascii="Times New Roman" w:hAnsi="Times New Roman" w:cs="Times New Roman"/>
                <w:lang w:val="uk-UA"/>
              </w:rPr>
              <w:t xml:space="preserve"> Товариства за 2021-2022 роки та заходи за результатами його розгляду.</w:t>
            </w:r>
          </w:p>
        </w:tc>
        <w:tc>
          <w:tcPr>
            <w:tcW w:w="1558" w:type="dxa"/>
            <w:gridSpan w:val="2"/>
            <w:tcBorders>
              <w:top w:val="single" w:sz="4" w:space="0" w:color="000000"/>
              <w:left w:val="single" w:sz="4" w:space="0" w:color="000000"/>
              <w:bottom w:val="single" w:sz="4" w:space="0" w:color="000000"/>
              <w:right w:val="single" w:sz="4" w:space="0" w:color="000000"/>
            </w:tcBorders>
          </w:tcPr>
          <w:p w14:paraId="5AAE1DC1" w14:textId="77777777" w:rsidR="0013102D" w:rsidRPr="007F07C7" w:rsidRDefault="0013102D" w:rsidP="00C058C5">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64B86A60" w14:textId="77777777" w:rsidR="0013102D" w:rsidRPr="007F07C7" w:rsidRDefault="0013102D" w:rsidP="00C058C5">
            <w:pPr>
              <w:ind w:left="67"/>
              <w:jc w:val="center"/>
              <w:rPr>
                <w:lang w:val="uk-UA"/>
              </w:rPr>
            </w:pPr>
            <w:r w:rsidRPr="007F07C7">
              <w:rPr>
                <w:rFonts w:ascii="Times New Roman" w:eastAsia="Times New Roman" w:hAnsi="Times New Roman" w:cs="Times New Roman"/>
                <w:b/>
                <w:sz w:val="18"/>
                <w:lang w:val="uk-UA"/>
              </w:rPr>
              <w:t xml:space="preserve"> </w:t>
            </w:r>
          </w:p>
        </w:tc>
      </w:tr>
      <w:tr w:rsidR="0013102D" w:rsidRPr="007F07C7" w14:paraId="2E67B69B"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518C126F" w14:textId="77777777" w:rsidR="0013102D" w:rsidRPr="007F07C7" w:rsidRDefault="0013102D" w:rsidP="00C058C5">
            <w:pPr>
              <w:rPr>
                <w:lang w:val="uk-UA"/>
              </w:rPr>
            </w:pPr>
          </w:p>
        </w:tc>
        <w:tc>
          <w:tcPr>
            <w:tcW w:w="7368" w:type="dxa"/>
            <w:gridSpan w:val="2"/>
            <w:vMerge/>
            <w:tcBorders>
              <w:top w:val="nil"/>
              <w:left w:val="single" w:sz="4" w:space="0" w:color="000000"/>
              <w:bottom w:val="nil"/>
              <w:right w:val="single" w:sz="4" w:space="0" w:color="000000"/>
            </w:tcBorders>
          </w:tcPr>
          <w:p w14:paraId="05AC1095" w14:textId="77777777" w:rsidR="0013102D" w:rsidRPr="007F07C7" w:rsidRDefault="0013102D" w:rsidP="00C058C5">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3504D8F4" w14:textId="77777777" w:rsidR="0013102D" w:rsidRPr="007F07C7" w:rsidRDefault="0013102D" w:rsidP="00C058C5">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1603E4A8" w14:textId="77777777" w:rsidR="0013102D" w:rsidRPr="007F07C7" w:rsidRDefault="0013102D" w:rsidP="00C058C5">
            <w:pPr>
              <w:ind w:left="67"/>
              <w:jc w:val="center"/>
              <w:rPr>
                <w:lang w:val="uk-UA"/>
              </w:rPr>
            </w:pPr>
            <w:r w:rsidRPr="007F07C7">
              <w:rPr>
                <w:rFonts w:ascii="Times New Roman" w:eastAsia="Times New Roman" w:hAnsi="Times New Roman" w:cs="Times New Roman"/>
                <w:b/>
                <w:sz w:val="18"/>
                <w:lang w:val="uk-UA"/>
              </w:rPr>
              <w:t xml:space="preserve"> </w:t>
            </w:r>
          </w:p>
        </w:tc>
      </w:tr>
      <w:tr w:rsidR="0013102D" w:rsidRPr="007F07C7" w14:paraId="1978DAD0" w14:textId="77777777" w:rsidTr="001F3FB5">
        <w:trPr>
          <w:gridAfter w:val="1"/>
          <w:wAfter w:w="10" w:type="dxa"/>
          <w:trHeight w:val="245"/>
        </w:trPr>
        <w:tc>
          <w:tcPr>
            <w:tcW w:w="539" w:type="dxa"/>
            <w:gridSpan w:val="2"/>
            <w:vMerge/>
            <w:tcBorders>
              <w:top w:val="nil"/>
              <w:left w:val="single" w:sz="4" w:space="0" w:color="000000"/>
              <w:bottom w:val="single" w:sz="4" w:space="0" w:color="000000"/>
              <w:right w:val="single" w:sz="4" w:space="0" w:color="000000"/>
            </w:tcBorders>
          </w:tcPr>
          <w:p w14:paraId="5BD52D47" w14:textId="77777777" w:rsidR="0013102D" w:rsidRPr="007F07C7" w:rsidRDefault="0013102D" w:rsidP="00C058C5">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1C36D5E3" w14:textId="77777777" w:rsidR="0013102D" w:rsidRPr="007F07C7" w:rsidRDefault="0013102D" w:rsidP="00C058C5">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7EB817D0" w14:textId="77777777" w:rsidR="0013102D" w:rsidRPr="007F07C7" w:rsidRDefault="0013102D" w:rsidP="00C058C5">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77768929" w14:textId="77777777" w:rsidR="0013102D" w:rsidRPr="007F07C7" w:rsidRDefault="0013102D" w:rsidP="00C058C5">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7932EC2A"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4C6F2D36" w14:textId="77777777" w:rsidR="00796367" w:rsidRPr="007F07C7" w:rsidRDefault="00796367" w:rsidP="00CE398E">
            <w:pPr>
              <w:ind w:left="21"/>
              <w:jc w:val="center"/>
              <w:rPr>
                <w:lang w:val="uk-UA"/>
              </w:rPr>
            </w:pPr>
            <w:r w:rsidRPr="007F07C7">
              <w:rPr>
                <w:rFonts w:ascii="Times New Roman" w:eastAsia="Times New Roman" w:hAnsi="Times New Roman" w:cs="Times New Roman"/>
                <w:b/>
                <w:lang w:val="uk-UA"/>
              </w:rPr>
              <w:t>4</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30A57C10" w14:textId="40844855" w:rsidR="00CE0E23" w:rsidRPr="007F07C7" w:rsidRDefault="00CE0E23" w:rsidP="00CE0E23">
            <w:pPr>
              <w:jc w:val="both"/>
              <w:rPr>
                <w:rFonts w:ascii="Times New Roman" w:hAnsi="Times New Roman" w:cs="Times New Roman"/>
                <w:b/>
                <w:color w:val="auto"/>
                <w:lang w:val="uk-UA"/>
              </w:rPr>
            </w:pPr>
            <w:r w:rsidRPr="007F07C7">
              <w:rPr>
                <w:rFonts w:ascii="Times New Roman" w:hAnsi="Times New Roman" w:cs="Times New Roman"/>
                <w:b/>
                <w:lang w:val="uk-UA"/>
              </w:rPr>
              <w:t xml:space="preserve">Затвердження річних звітів та результатів фінансово-господарської діяльності Товариства за 2021-2022 роки. </w:t>
            </w:r>
          </w:p>
          <w:p w14:paraId="74FC2D08" w14:textId="3C143C97" w:rsidR="00796367" w:rsidRPr="007F07C7" w:rsidRDefault="00CE0E23" w:rsidP="00B23B8E">
            <w:pPr>
              <w:jc w:val="both"/>
              <w:rPr>
                <w:lang w:val="uk-UA"/>
              </w:rPr>
            </w:pPr>
            <w:r w:rsidRPr="007F07C7">
              <w:rPr>
                <w:rFonts w:ascii="Times New Roman" w:hAnsi="Times New Roman" w:cs="Times New Roman"/>
                <w:iCs/>
                <w:u w:val="single"/>
                <w:lang w:val="uk-UA"/>
              </w:rPr>
              <w:t>Проект рішення:</w:t>
            </w:r>
            <w:r w:rsidRPr="007F07C7">
              <w:rPr>
                <w:rFonts w:ascii="Times New Roman" w:hAnsi="Times New Roman" w:cs="Times New Roman"/>
                <w:iCs/>
                <w:lang w:val="uk-UA"/>
              </w:rPr>
              <w:t xml:space="preserve"> Затвердити річн</w:t>
            </w:r>
            <w:r w:rsidR="005D4F9E" w:rsidRPr="007F07C7">
              <w:rPr>
                <w:rFonts w:ascii="Times New Roman" w:hAnsi="Times New Roman" w:cs="Times New Roman"/>
                <w:iCs/>
                <w:lang w:val="uk-UA"/>
              </w:rPr>
              <w:t xml:space="preserve">і </w:t>
            </w:r>
            <w:r w:rsidRPr="007F07C7">
              <w:rPr>
                <w:rFonts w:ascii="Times New Roman" w:hAnsi="Times New Roman" w:cs="Times New Roman"/>
                <w:iCs/>
                <w:lang w:val="uk-UA"/>
              </w:rPr>
              <w:t xml:space="preserve"> звіт</w:t>
            </w:r>
            <w:r w:rsidR="005D4F9E" w:rsidRPr="007F07C7">
              <w:rPr>
                <w:rFonts w:ascii="Times New Roman" w:hAnsi="Times New Roman" w:cs="Times New Roman"/>
                <w:iCs/>
                <w:lang w:val="uk-UA"/>
              </w:rPr>
              <w:t>и</w:t>
            </w:r>
            <w:r w:rsidRPr="007F07C7">
              <w:rPr>
                <w:rFonts w:ascii="Times New Roman" w:hAnsi="Times New Roman" w:cs="Times New Roman"/>
                <w:iCs/>
                <w:lang w:val="uk-UA"/>
              </w:rPr>
              <w:t xml:space="preserve"> та результати фінансово-господарської діяльності Товариства за 2021-2022 роки.</w:t>
            </w:r>
          </w:p>
        </w:tc>
        <w:tc>
          <w:tcPr>
            <w:tcW w:w="1558" w:type="dxa"/>
            <w:gridSpan w:val="2"/>
            <w:tcBorders>
              <w:top w:val="single" w:sz="4" w:space="0" w:color="000000"/>
              <w:left w:val="single" w:sz="4" w:space="0" w:color="000000"/>
              <w:bottom w:val="single" w:sz="4" w:space="0" w:color="000000"/>
              <w:right w:val="single" w:sz="4" w:space="0" w:color="000000"/>
            </w:tcBorders>
          </w:tcPr>
          <w:p w14:paraId="0958909C" w14:textId="77777777" w:rsidR="00796367" w:rsidRPr="007F07C7" w:rsidRDefault="00796367" w:rsidP="00CE398E">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25B05829"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117DE773"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319B0E34" w14:textId="77777777" w:rsidR="00796367" w:rsidRPr="007F07C7" w:rsidRDefault="00796367" w:rsidP="00CE398E">
            <w:pPr>
              <w:rPr>
                <w:lang w:val="uk-UA"/>
              </w:rPr>
            </w:pPr>
          </w:p>
        </w:tc>
        <w:tc>
          <w:tcPr>
            <w:tcW w:w="7368" w:type="dxa"/>
            <w:gridSpan w:val="2"/>
            <w:vMerge/>
            <w:tcBorders>
              <w:top w:val="nil"/>
              <w:left w:val="single" w:sz="4" w:space="0" w:color="000000"/>
              <w:bottom w:val="nil"/>
              <w:right w:val="single" w:sz="4" w:space="0" w:color="000000"/>
            </w:tcBorders>
          </w:tcPr>
          <w:p w14:paraId="247CBFFA"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0DDA08D" w14:textId="77777777" w:rsidR="00796367" w:rsidRPr="007F07C7" w:rsidRDefault="00796367" w:rsidP="00CE398E">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31652D0C"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5776B1BF" w14:textId="77777777" w:rsidTr="001F3FB5">
        <w:trPr>
          <w:gridAfter w:val="1"/>
          <w:wAfter w:w="10" w:type="dxa"/>
          <w:trHeight w:val="245"/>
        </w:trPr>
        <w:tc>
          <w:tcPr>
            <w:tcW w:w="539" w:type="dxa"/>
            <w:gridSpan w:val="2"/>
            <w:vMerge/>
            <w:tcBorders>
              <w:top w:val="nil"/>
              <w:left w:val="single" w:sz="4" w:space="0" w:color="000000"/>
              <w:bottom w:val="single" w:sz="4" w:space="0" w:color="000000"/>
              <w:right w:val="single" w:sz="4" w:space="0" w:color="000000"/>
            </w:tcBorders>
          </w:tcPr>
          <w:p w14:paraId="2624E233" w14:textId="77777777" w:rsidR="00796367" w:rsidRPr="007F07C7" w:rsidRDefault="00796367" w:rsidP="00CE398E">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70067393"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428CBF52" w14:textId="77777777" w:rsidR="00796367" w:rsidRPr="007F07C7" w:rsidRDefault="00796367" w:rsidP="00CE398E">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2C947C70"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59799E2E"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53844383" w14:textId="77777777" w:rsidR="00137F7A" w:rsidRPr="007F07C7" w:rsidRDefault="00137F7A" w:rsidP="00CE398E">
            <w:pPr>
              <w:ind w:left="21"/>
              <w:jc w:val="center"/>
              <w:rPr>
                <w:rFonts w:ascii="Times New Roman" w:eastAsia="Times New Roman" w:hAnsi="Times New Roman" w:cs="Times New Roman"/>
                <w:b/>
                <w:lang w:val="uk-UA"/>
              </w:rPr>
            </w:pPr>
          </w:p>
          <w:p w14:paraId="7F8DDD26" w14:textId="57EDA949" w:rsidR="00796367" w:rsidRPr="007F07C7" w:rsidRDefault="00796367" w:rsidP="00CE398E">
            <w:pPr>
              <w:ind w:left="21"/>
              <w:jc w:val="center"/>
              <w:rPr>
                <w:lang w:val="uk-UA"/>
              </w:rPr>
            </w:pPr>
            <w:r w:rsidRPr="007F07C7">
              <w:rPr>
                <w:rFonts w:ascii="Times New Roman" w:eastAsia="Times New Roman" w:hAnsi="Times New Roman" w:cs="Times New Roman"/>
                <w:b/>
                <w:lang w:val="uk-UA"/>
              </w:rPr>
              <w:t>5</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7AF61FE3" w14:textId="6F652F17" w:rsidR="00CE0E23" w:rsidRPr="007F07C7" w:rsidRDefault="00CE0E23" w:rsidP="00CE0E23">
            <w:pPr>
              <w:jc w:val="both"/>
              <w:rPr>
                <w:rFonts w:ascii="Times New Roman" w:hAnsi="Times New Roman" w:cs="Times New Roman"/>
                <w:b/>
                <w:bCs/>
                <w:color w:val="auto"/>
                <w:lang w:val="uk-UA"/>
              </w:rPr>
            </w:pPr>
            <w:r w:rsidRPr="007F07C7">
              <w:rPr>
                <w:rFonts w:ascii="Times New Roman" w:hAnsi="Times New Roman" w:cs="Times New Roman"/>
                <w:b/>
                <w:bCs/>
                <w:lang w:val="uk-UA"/>
              </w:rPr>
              <w:t>Розподіл прибутку або покриття збитків Товариства за 2021 -2022 роки з урахуванням вимог, передбачених Законом.</w:t>
            </w:r>
          </w:p>
          <w:p w14:paraId="21D548C8" w14:textId="3034DD14" w:rsidR="00796367" w:rsidRPr="007F07C7" w:rsidRDefault="00CE0E23" w:rsidP="00B23B8E">
            <w:pPr>
              <w:jc w:val="both"/>
              <w:rPr>
                <w:lang w:val="uk-UA"/>
              </w:rPr>
            </w:pPr>
            <w:r w:rsidRPr="007F07C7">
              <w:rPr>
                <w:rFonts w:ascii="Times New Roman" w:hAnsi="Times New Roman" w:cs="Times New Roman"/>
                <w:iCs/>
                <w:u w:val="single"/>
                <w:lang w:val="uk-UA"/>
              </w:rPr>
              <w:t>Проект рішення:</w:t>
            </w:r>
            <w:r w:rsidRPr="007F07C7">
              <w:rPr>
                <w:rFonts w:ascii="Times New Roman" w:hAnsi="Times New Roman" w:cs="Times New Roman"/>
                <w:lang w:val="uk-UA"/>
              </w:rPr>
              <w:t xml:space="preserve"> </w:t>
            </w:r>
            <w:r w:rsidR="005D4F9E" w:rsidRPr="007F07C7">
              <w:rPr>
                <w:rFonts w:ascii="Times New Roman" w:hAnsi="Times New Roman" w:cs="Times New Roman"/>
                <w:lang w:val="uk-UA"/>
              </w:rPr>
              <w:t>Покриття збитків товариства за 2021- 2022 р</w:t>
            </w:r>
            <w:r w:rsidR="00B23B8E" w:rsidRPr="007F07C7">
              <w:rPr>
                <w:rFonts w:ascii="Times New Roman" w:hAnsi="Times New Roman" w:cs="Times New Roman"/>
                <w:lang w:val="uk-UA"/>
              </w:rPr>
              <w:t>о</w:t>
            </w:r>
            <w:r w:rsidR="005D4F9E" w:rsidRPr="007F07C7">
              <w:rPr>
                <w:rFonts w:ascii="Times New Roman" w:hAnsi="Times New Roman" w:cs="Times New Roman"/>
                <w:lang w:val="uk-UA"/>
              </w:rPr>
              <w:t>к</w:t>
            </w:r>
            <w:r w:rsidR="00B23B8E" w:rsidRPr="007F07C7">
              <w:rPr>
                <w:rFonts w:ascii="Times New Roman" w:hAnsi="Times New Roman" w:cs="Times New Roman"/>
                <w:lang w:val="uk-UA"/>
              </w:rPr>
              <w:t>и</w:t>
            </w:r>
            <w:r w:rsidR="005D4F9E" w:rsidRPr="007F07C7">
              <w:rPr>
                <w:rFonts w:ascii="Times New Roman" w:hAnsi="Times New Roman" w:cs="Times New Roman"/>
                <w:lang w:val="uk-UA"/>
              </w:rPr>
              <w:t xml:space="preserve"> здійснити за рахунок резервного капіталу.</w:t>
            </w:r>
          </w:p>
        </w:tc>
        <w:tc>
          <w:tcPr>
            <w:tcW w:w="1558" w:type="dxa"/>
            <w:gridSpan w:val="2"/>
            <w:tcBorders>
              <w:top w:val="single" w:sz="4" w:space="0" w:color="000000"/>
              <w:left w:val="single" w:sz="4" w:space="0" w:color="000000"/>
              <w:bottom w:val="single" w:sz="4" w:space="0" w:color="000000"/>
              <w:right w:val="single" w:sz="4" w:space="0" w:color="000000"/>
            </w:tcBorders>
          </w:tcPr>
          <w:p w14:paraId="0E55F75A" w14:textId="0CC64EF2" w:rsidR="00796367" w:rsidRPr="007F07C7" w:rsidRDefault="00796367" w:rsidP="00CE398E">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12FEF13E"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55388C0D"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29B62F91" w14:textId="77777777" w:rsidR="00796367" w:rsidRPr="007F07C7" w:rsidRDefault="00796367" w:rsidP="00CE398E">
            <w:pPr>
              <w:rPr>
                <w:lang w:val="uk-UA"/>
              </w:rPr>
            </w:pPr>
          </w:p>
        </w:tc>
        <w:tc>
          <w:tcPr>
            <w:tcW w:w="7368" w:type="dxa"/>
            <w:gridSpan w:val="2"/>
            <w:vMerge/>
            <w:tcBorders>
              <w:top w:val="nil"/>
              <w:left w:val="single" w:sz="4" w:space="0" w:color="000000"/>
              <w:bottom w:val="nil"/>
              <w:right w:val="single" w:sz="4" w:space="0" w:color="000000"/>
            </w:tcBorders>
          </w:tcPr>
          <w:p w14:paraId="4D4B93E2"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7752682" w14:textId="77777777" w:rsidR="00796367" w:rsidRPr="007F07C7" w:rsidRDefault="00796367" w:rsidP="00CE398E">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1453282A"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29C74F8F" w14:textId="77777777" w:rsidTr="00B23B8E">
        <w:trPr>
          <w:gridAfter w:val="1"/>
          <w:wAfter w:w="10" w:type="dxa"/>
          <w:trHeight w:val="129"/>
        </w:trPr>
        <w:tc>
          <w:tcPr>
            <w:tcW w:w="539" w:type="dxa"/>
            <w:gridSpan w:val="2"/>
            <w:vMerge/>
            <w:tcBorders>
              <w:top w:val="nil"/>
              <w:left w:val="single" w:sz="4" w:space="0" w:color="000000"/>
              <w:bottom w:val="single" w:sz="4" w:space="0" w:color="000000"/>
              <w:right w:val="single" w:sz="4" w:space="0" w:color="000000"/>
            </w:tcBorders>
          </w:tcPr>
          <w:p w14:paraId="7561C2C9" w14:textId="77777777" w:rsidR="00796367" w:rsidRPr="007F07C7" w:rsidRDefault="00796367" w:rsidP="00CE398E">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427A80B8"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70A8FBAA" w14:textId="77777777" w:rsidR="00796367" w:rsidRPr="007F07C7" w:rsidRDefault="00796367" w:rsidP="00CE398E">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1DCBAD62"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5C55D070"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5E43FB50" w14:textId="59076920" w:rsidR="00796367" w:rsidRPr="007F07C7" w:rsidRDefault="001F3FB5" w:rsidP="00CE398E">
            <w:pPr>
              <w:ind w:left="21"/>
              <w:jc w:val="center"/>
              <w:rPr>
                <w:lang w:val="uk-UA"/>
              </w:rPr>
            </w:pPr>
            <w:r w:rsidRPr="007F07C7">
              <w:rPr>
                <w:rFonts w:ascii="Times New Roman" w:eastAsia="Times New Roman" w:hAnsi="Times New Roman" w:cs="Times New Roman"/>
                <w:b/>
                <w:lang w:val="uk-UA"/>
              </w:rPr>
              <w:t>6</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3E0763CE" w14:textId="77777777" w:rsidR="00582AB3" w:rsidRPr="007F07C7" w:rsidRDefault="00582AB3" w:rsidP="00CE0E23">
            <w:pPr>
              <w:jc w:val="both"/>
              <w:rPr>
                <w:rFonts w:ascii="Times New Roman" w:hAnsi="Times New Roman" w:cs="Times New Roman"/>
                <w:b/>
                <w:bCs/>
                <w:lang w:val="uk-UA"/>
              </w:rPr>
            </w:pPr>
            <w:r w:rsidRPr="007F07C7">
              <w:rPr>
                <w:rFonts w:ascii="Times New Roman" w:hAnsi="Times New Roman" w:cs="Times New Roman"/>
                <w:b/>
                <w:bCs/>
                <w:lang w:val="uk-UA"/>
              </w:rPr>
              <w:t>Припинення повноважень Наглядової ради Товариства, у зв’язку із закінченням терміну на який обиралася Наглядова рада.</w:t>
            </w:r>
          </w:p>
          <w:p w14:paraId="4C613732" w14:textId="77120CAC" w:rsidR="00796367" w:rsidRPr="007F07C7" w:rsidRDefault="00CE0E23" w:rsidP="00B23B8E">
            <w:pPr>
              <w:jc w:val="both"/>
              <w:rPr>
                <w:lang w:val="uk-UA"/>
              </w:rPr>
            </w:pPr>
            <w:r w:rsidRPr="007F07C7">
              <w:rPr>
                <w:rFonts w:ascii="Times New Roman" w:hAnsi="Times New Roman" w:cs="Times New Roman"/>
                <w:u w:val="single"/>
                <w:lang w:val="uk-UA"/>
              </w:rPr>
              <w:t>Проект рішення:</w:t>
            </w:r>
            <w:r w:rsidRPr="007F07C7">
              <w:rPr>
                <w:rFonts w:ascii="Times New Roman" w:hAnsi="Times New Roman" w:cs="Times New Roman"/>
                <w:lang w:val="uk-UA"/>
              </w:rPr>
              <w:t xml:space="preserve"> </w:t>
            </w:r>
            <w:r w:rsidR="00582AB3" w:rsidRPr="007F07C7">
              <w:rPr>
                <w:rFonts w:ascii="Times New Roman" w:hAnsi="Times New Roman" w:cs="Times New Roman"/>
                <w:iCs/>
                <w:lang w:val="uk-UA"/>
              </w:rPr>
              <w:t xml:space="preserve">Припинити повноваження Наглядової ради Товариства у  складі : </w:t>
            </w:r>
            <w:proofErr w:type="spellStart"/>
            <w:r w:rsidR="00582AB3" w:rsidRPr="007F07C7">
              <w:rPr>
                <w:rFonts w:ascii="Times New Roman" w:hAnsi="Times New Roman" w:cs="Times New Roman"/>
                <w:iCs/>
                <w:lang w:val="uk-UA"/>
              </w:rPr>
              <w:t>Зеленського</w:t>
            </w:r>
            <w:proofErr w:type="spellEnd"/>
            <w:r w:rsidR="00582AB3" w:rsidRPr="007F07C7">
              <w:rPr>
                <w:rFonts w:ascii="Times New Roman" w:hAnsi="Times New Roman" w:cs="Times New Roman"/>
                <w:iCs/>
                <w:lang w:val="uk-UA"/>
              </w:rPr>
              <w:t xml:space="preserve"> Юрія Івановича,  Молодих Віктора Анатолійовича та Кириленко Ірини Григорівни, у зв’язку із закінченням терміну на який </w:t>
            </w:r>
            <w:r w:rsidR="00582AB3" w:rsidRPr="007F07C7">
              <w:rPr>
                <w:rFonts w:ascii="Times New Roman" w:hAnsi="Times New Roman" w:cs="Times New Roman"/>
                <w:iCs/>
                <w:lang w:val="uk-UA"/>
              </w:rPr>
              <w:lastRenderedPageBreak/>
              <w:t>обиралася Наглядова рада.</w:t>
            </w:r>
          </w:p>
        </w:tc>
        <w:tc>
          <w:tcPr>
            <w:tcW w:w="1558" w:type="dxa"/>
            <w:gridSpan w:val="2"/>
            <w:tcBorders>
              <w:top w:val="single" w:sz="4" w:space="0" w:color="000000"/>
              <w:left w:val="single" w:sz="4" w:space="0" w:color="000000"/>
              <w:bottom w:val="single" w:sz="4" w:space="0" w:color="000000"/>
              <w:right w:val="single" w:sz="4" w:space="0" w:color="000000"/>
            </w:tcBorders>
          </w:tcPr>
          <w:p w14:paraId="488F4E5B" w14:textId="77777777" w:rsidR="00796367" w:rsidRPr="007F07C7" w:rsidRDefault="00796367" w:rsidP="00CE398E">
            <w:pPr>
              <w:ind w:left="27"/>
              <w:jc w:val="center"/>
              <w:rPr>
                <w:lang w:val="uk-UA"/>
              </w:rPr>
            </w:pPr>
            <w:r w:rsidRPr="007F07C7">
              <w:rPr>
                <w:rFonts w:ascii="Times New Roman" w:eastAsia="Times New Roman" w:hAnsi="Times New Roman" w:cs="Times New Roman"/>
                <w:b/>
                <w:sz w:val="18"/>
                <w:lang w:val="uk-UA"/>
              </w:rPr>
              <w:lastRenderedPageBreak/>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3CBDE70E"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04036A56"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632A360C" w14:textId="77777777" w:rsidR="00796367" w:rsidRPr="007F07C7" w:rsidRDefault="00796367" w:rsidP="00CE398E">
            <w:pPr>
              <w:rPr>
                <w:lang w:val="uk-UA"/>
              </w:rPr>
            </w:pPr>
          </w:p>
        </w:tc>
        <w:tc>
          <w:tcPr>
            <w:tcW w:w="7368" w:type="dxa"/>
            <w:gridSpan w:val="2"/>
            <w:vMerge/>
            <w:tcBorders>
              <w:top w:val="nil"/>
              <w:left w:val="single" w:sz="4" w:space="0" w:color="000000"/>
              <w:bottom w:val="nil"/>
              <w:right w:val="single" w:sz="4" w:space="0" w:color="000000"/>
            </w:tcBorders>
          </w:tcPr>
          <w:p w14:paraId="656850A2"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6DEA54BB" w14:textId="77777777" w:rsidR="00796367" w:rsidRPr="007F07C7" w:rsidRDefault="00796367" w:rsidP="00CE398E">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51C169C4"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2586F5D9" w14:textId="77777777" w:rsidTr="001F3FB5">
        <w:trPr>
          <w:gridAfter w:val="1"/>
          <w:wAfter w:w="10" w:type="dxa"/>
          <w:trHeight w:val="245"/>
        </w:trPr>
        <w:tc>
          <w:tcPr>
            <w:tcW w:w="539" w:type="dxa"/>
            <w:gridSpan w:val="2"/>
            <w:vMerge/>
            <w:tcBorders>
              <w:top w:val="nil"/>
              <w:left w:val="single" w:sz="4" w:space="0" w:color="000000"/>
              <w:bottom w:val="single" w:sz="4" w:space="0" w:color="000000"/>
              <w:right w:val="single" w:sz="4" w:space="0" w:color="000000"/>
            </w:tcBorders>
          </w:tcPr>
          <w:p w14:paraId="12130876" w14:textId="77777777" w:rsidR="00796367" w:rsidRPr="007F07C7" w:rsidRDefault="00796367" w:rsidP="00CE398E">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7F385893"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2FAB0B12" w14:textId="77777777" w:rsidR="00796367" w:rsidRPr="007F07C7" w:rsidRDefault="00796367" w:rsidP="00CE398E">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4FD47B31"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7A3433E0" w14:textId="77777777" w:rsidTr="001F3FB5">
        <w:trPr>
          <w:gridAfter w:val="1"/>
          <w:wAfter w:w="10" w:type="dxa"/>
          <w:trHeight w:val="216"/>
        </w:trPr>
        <w:tc>
          <w:tcPr>
            <w:tcW w:w="539" w:type="dxa"/>
            <w:gridSpan w:val="2"/>
            <w:vMerge w:val="restart"/>
            <w:tcBorders>
              <w:top w:val="single" w:sz="4" w:space="0" w:color="000000"/>
              <w:left w:val="single" w:sz="4" w:space="0" w:color="000000"/>
              <w:bottom w:val="single" w:sz="4" w:space="0" w:color="000000"/>
              <w:right w:val="single" w:sz="4" w:space="0" w:color="000000"/>
            </w:tcBorders>
          </w:tcPr>
          <w:p w14:paraId="459240A7" w14:textId="40C7DFBA" w:rsidR="00796367" w:rsidRPr="007F07C7" w:rsidRDefault="001F3FB5" w:rsidP="00CE398E">
            <w:pPr>
              <w:ind w:left="21"/>
              <w:jc w:val="center"/>
              <w:rPr>
                <w:lang w:val="uk-UA"/>
              </w:rPr>
            </w:pPr>
            <w:bookmarkStart w:id="0" w:name="_Hlk132639477"/>
            <w:r w:rsidRPr="007F07C7">
              <w:rPr>
                <w:lang w:val="uk-UA"/>
              </w:rPr>
              <w:lastRenderedPageBreak/>
              <w:t>8</w:t>
            </w:r>
          </w:p>
        </w:tc>
        <w:tc>
          <w:tcPr>
            <w:tcW w:w="7368" w:type="dxa"/>
            <w:gridSpan w:val="2"/>
            <w:vMerge w:val="restart"/>
            <w:tcBorders>
              <w:top w:val="single" w:sz="4" w:space="0" w:color="000000"/>
              <w:left w:val="single" w:sz="4" w:space="0" w:color="000000"/>
              <w:bottom w:val="single" w:sz="4" w:space="0" w:color="000000"/>
              <w:right w:val="single" w:sz="4" w:space="0" w:color="000000"/>
            </w:tcBorders>
          </w:tcPr>
          <w:p w14:paraId="30266A15" w14:textId="362FF3E9" w:rsidR="00CE0E23" w:rsidRPr="007F07C7" w:rsidRDefault="00CE0E23" w:rsidP="00582AB3">
            <w:pPr>
              <w:jc w:val="both"/>
              <w:rPr>
                <w:rFonts w:ascii="Times New Roman" w:hAnsi="Times New Roman" w:cs="Times New Roman"/>
                <w:b/>
                <w:color w:val="auto"/>
                <w:lang w:val="uk-UA"/>
              </w:rPr>
            </w:pPr>
            <w:r w:rsidRPr="007F07C7">
              <w:rPr>
                <w:rFonts w:ascii="Times New Roman" w:hAnsi="Times New Roman" w:cs="Times New Roman"/>
                <w:b/>
                <w:lang w:val="uk-UA"/>
              </w:rPr>
              <w:t>Затвердження умов цивільно-правових договорів, що укладатимуться з членами Наглядової ради Товариства.  Обрання особи, яка уповноважується на підписання договорів з членами Наглядової ради Товариства.</w:t>
            </w:r>
          </w:p>
          <w:p w14:paraId="2221C604" w14:textId="748E0F07" w:rsidR="00796367" w:rsidRPr="007F07C7" w:rsidRDefault="00CE0E23" w:rsidP="00BA76FF">
            <w:pPr>
              <w:widowControl w:val="0"/>
              <w:tabs>
                <w:tab w:val="left" w:pos="0"/>
              </w:tabs>
              <w:jc w:val="both"/>
              <w:rPr>
                <w:lang w:val="uk-UA"/>
              </w:rPr>
            </w:pPr>
            <w:r w:rsidRPr="007F07C7">
              <w:rPr>
                <w:rFonts w:ascii="Times New Roman" w:eastAsia="Times New Roman" w:hAnsi="Times New Roman" w:cs="Times New Roman"/>
                <w:u w:val="single"/>
                <w:lang w:val="uk-UA"/>
              </w:rPr>
              <w:t xml:space="preserve">Проект </w:t>
            </w:r>
            <w:r w:rsidRPr="007F07C7">
              <w:rPr>
                <w:rFonts w:ascii="Times New Roman" w:eastAsia="Times New Roman" w:hAnsi="Times New Roman" w:cs="Times New Roman"/>
                <w:iCs/>
                <w:u w:val="single"/>
                <w:lang w:val="uk-UA"/>
              </w:rPr>
              <w:t>рішення</w:t>
            </w:r>
            <w:r w:rsidRPr="007F07C7">
              <w:rPr>
                <w:rFonts w:ascii="Times New Roman" w:eastAsia="Times New Roman" w:hAnsi="Times New Roman" w:cs="Times New Roman"/>
                <w:lang w:val="uk-UA"/>
              </w:rPr>
              <w:t>:</w:t>
            </w:r>
            <w:r w:rsidRPr="007F07C7">
              <w:rPr>
                <w:rFonts w:ascii="Times New Roman" w:eastAsia="Times New Roman" w:hAnsi="Times New Roman" w:cs="Times New Roman"/>
                <w:b/>
                <w:lang w:val="uk-UA"/>
              </w:rPr>
              <w:t xml:space="preserve">  </w:t>
            </w:r>
            <w:r w:rsidRPr="007F07C7">
              <w:rPr>
                <w:rFonts w:ascii="Times New Roman" w:hAnsi="Times New Roman" w:cs="Times New Roman"/>
                <w:iCs/>
                <w:lang w:val="uk-UA"/>
              </w:rPr>
              <w:t>Затвердити  умови безоплатних  цивільно-правових договорів, що укладатимуться з членами наглядової ради</w:t>
            </w:r>
            <w:r w:rsidR="00582AB3" w:rsidRPr="007F07C7">
              <w:rPr>
                <w:rFonts w:ascii="Times New Roman" w:hAnsi="Times New Roman" w:cs="Times New Roman"/>
                <w:iCs/>
                <w:lang w:val="uk-UA"/>
              </w:rPr>
              <w:t xml:space="preserve"> </w:t>
            </w:r>
            <w:proofErr w:type="spellStart"/>
            <w:r w:rsidR="00582AB3" w:rsidRPr="007F07C7">
              <w:rPr>
                <w:rFonts w:ascii="Times New Roman" w:hAnsi="Times New Roman" w:cs="Times New Roman"/>
                <w:iCs/>
                <w:lang w:val="uk-UA"/>
              </w:rPr>
              <w:t>Пр</w:t>
            </w:r>
            <w:r w:rsidRPr="007F07C7">
              <w:rPr>
                <w:rFonts w:ascii="Times New Roman" w:hAnsi="Times New Roman" w:cs="Times New Roman"/>
                <w:iCs/>
                <w:lang w:val="uk-UA"/>
              </w:rPr>
              <w:t>АТ</w:t>
            </w:r>
            <w:proofErr w:type="spellEnd"/>
            <w:r w:rsidRPr="007F07C7">
              <w:rPr>
                <w:rFonts w:ascii="Times New Roman" w:hAnsi="Times New Roman" w:cs="Times New Roman"/>
                <w:iCs/>
                <w:lang w:val="uk-UA"/>
              </w:rPr>
              <w:t xml:space="preserve"> «</w:t>
            </w:r>
            <w:r w:rsidR="008040C8" w:rsidRPr="007F07C7">
              <w:rPr>
                <w:rFonts w:ascii="Times New Roman" w:hAnsi="Times New Roman" w:cs="Times New Roman"/>
                <w:iCs/>
                <w:lang w:val="uk-UA"/>
              </w:rPr>
              <w:t>ТЕПЛИЧНИЙ КОМБІНАТ</w:t>
            </w:r>
            <w:r w:rsidRPr="007F07C7">
              <w:rPr>
                <w:rFonts w:ascii="Times New Roman" w:hAnsi="Times New Roman" w:cs="Times New Roman"/>
                <w:iCs/>
                <w:lang w:val="uk-UA"/>
              </w:rPr>
              <w:t xml:space="preserve">».   Уповноважити Директора Товариства    підписати договори з членами Наглядової ради.  </w:t>
            </w:r>
          </w:p>
        </w:tc>
        <w:tc>
          <w:tcPr>
            <w:tcW w:w="1558" w:type="dxa"/>
            <w:gridSpan w:val="2"/>
            <w:tcBorders>
              <w:top w:val="single" w:sz="4" w:space="0" w:color="000000"/>
              <w:left w:val="single" w:sz="4" w:space="0" w:color="000000"/>
              <w:bottom w:val="single" w:sz="4" w:space="0" w:color="000000"/>
              <w:right w:val="single" w:sz="4" w:space="0" w:color="000000"/>
            </w:tcBorders>
          </w:tcPr>
          <w:p w14:paraId="04B65382" w14:textId="77777777" w:rsidR="00796367" w:rsidRPr="007F07C7" w:rsidRDefault="00796367" w:rsidP="00CE398E">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61AE63B6"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3A2DC373" w14:textId="77777777" w:rsidTr="001F3FB5">
        <w:trPr>
          <w:gridAfter w:val="1"/>
          <w:wAfter w:w="10" w:type="dxa"/>
          <w:trHeight w:val="216"/>
        </w:trPr>
        <w:tc>
          <w:tcPr>
            <w:tcW w:w="539" w:type="dxa"/>
            <w:gridSpan w:val="2"/>
            <w:vMerge/>
            <w:tcBorders>
              <w:top w:val="nil"/>
              <w:left w:val="single" w:sz="4" w:space="0" w:color="000000"/>
              <w:bottom w:val="nil"/>
              <w:right w:val="single" w:sz="4" w:space="0" w:color="000000"/>
            </w:tcBorders>
          </w:tcPr>
          <w:p w14:paraId="3FB714C2" w14:textId="77777777" w:rsidR="00796367" w:rsidRPr="007F07C7" w:rsidRDefault="00796367" w:rsidP="00CE398E">
            <w:pPr>
              <w:rPr>
                <w:lang w:val="uk-UA"/>
              </w:rPr>
            </w:pPr>
          </w:p>
        </w:tc>
        <w:tc>
          <w:tcPr>
            <w:tcW w:w="7368" w:type="dxa"/>
            <w:gridSpan w:val="2"/>
            <w:vMerge/>
            <w:tcBorders>
              <w:top w:val="nil"/>
              <w:left w:val="single" w:sz="4" w:space="0" w:color="000000"/>
              <w:bottom w:val="nil"/>
              <w:right w:val="single" w:sz="4" w:space="0" w:color="000000"/>
            </w:tcBorders>
          </w:tcPr>
          <w:p w14:paraId="6DA41E08"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4C2104A7" w14:textId="77777777" w:rsidR="00796367" w:rsidRPr="007F07C7" w:rsidRDefault="00796367" w:rsidP="00CE398E">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29BC5C4D"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tr w:rsidR="00796367" w:rsidRPr="007F07C7" w14:paraId="43D8F901" w14:textId="77777777" w:rsidTr="001F3FB5">
        <w:trPr>
          <w:gridAfter w:val="1"/>
          <w:wAfter w:w="10" w:type="dxa"/>
          <w:trHeight w:val="245"/>
        </w:trPr>
        <w:tc>
          <w:tcPr>
            <w:tcW w:w="539" w:type="dxa"/>
            <w:gridSpan w:val="2"/>
            <w:vMerge/>
            <w:tcBorders>
              <w:top w:val="nil"/>
              <w:left w:val="single" w:sz="4" w:space="0" w:color="000000"/>
              <w:bottom w:val="single" w:sz="4" w:space="0" w:color="000000"/>
              <w:right w:val="single" w:sz="4" w:space="0" w:color="000000"/>
            </w:tcBorders>
          </w:tcPr>
          <w:p w14:paraId="08AFE594" w14:textId="77777777" w:rsidR="00796367" w:rsidRPr="007F07C7" w:rsidRDefault="00796367" w:rsidP="00CE398E">
            <w:pPr>
              <w:rPr>
                <w:lang w:val="uk-UA"/>
              </w:rPr>
            </w:pPr>
          </w:p>
        </w:tc>
        <w:tc>
          <w:tcPr>
            <w:tcW w:w="7368" w:type="dxa"/>
            <w:gridSpan w:val="2"/>
            <w:vMerge/>
            <w:tcBorders>
              <w:top w:val="nil"/>
              <w:left w:val="single" w:sz="4" w:space="0" w:color="000000"/>
              <w:bottom w:val="single" w:sz="4" w:space="0" w:color="000000"/>
              <w:right w:val="single" w:sz="4" w:space="0" w:color="000000"/>
            </w:tcBorders>
          </w:tcPr>
          <w:p w14:paraId="5F07073A" w14:textId="77777777" w:rsidR="00796367" w:rsidRPr="007F07C7" w:rsidRDefault="00796367" w:rsidP="00CE398E">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2BAD1935" w14:textId="77777777" w:rsidR="00796367" w:rsidRPr="007F07C7" w:rsidRDefault="00796367" w:rsidP="00CE398E">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2AACD7A1" w14:textId="77777777" w:rsidR="00796367" w:rsidRPr="007F07C7" w:rsidRDefault="00796367" w:rsidP="00CE398E">
            <w:pPr>
              <w:ind w:left="67"/>
              <w:jc w:val="center"/>
              <w:rPr>
                <w:lang w:val="uk-UA"/>
              </w:rPr>
            </w:pPr>
            <w:r w:rsidRPr="007F07C7">
              <w:rPr>
                <w:rFonts w:ascii="Times New Roman" w:eastAsia="Times New Roman" w:hAnsi="Times New Roman" w:cs="Times New Roman"/>
                <w:b/>
                <w:sz w:val="18"/>
                <w:lang w:val="uk-UA"/>
              </w:rPr>
              <w:t xml:space="preserve"> </w:t>
            </w:r>
          </w:p>
        </w:tc>
      </w:tr>
      <w:bookmarkEnd w:id="0"/>
      <w:tr w:rsidR="00CE0E23" w:rsidRPr="007F07C7" w14:paraId="3D6E21CF" w14:textId="77777777" w:rsidTr="001F3FB5">
        <w:trPr>
          <w:gridBefore w:val="1"/>
          <w:wBefore w:w="10" w:type="dxa"/>
          <w:trHeight w:val="216"/>
        </w:trPr>
        <w:tc>
          <w:tcPr>
            <w:tcW w:w="529" w:type="dxa"/>
            <w:vMerge w:val="restart"/>
            <w:tcBorders>
              <w:top w:val="single" w:sz="4" w:space="0" w:color="000000"/>
              <w:left w:val="single" w:sz="4" w:space="0" w:color="000000"/>
              <w:bottom w:val="single" w:sz="4" w:space="0" w:color="000000"/>
              <w:right w:val="single" w:sz="4" w:space="0" w:color="000000"/>
            </w:tcBorders>
          </w:tcPr>
          <w:p w14:paraId="4ED89D88" w14:textId="77777777" w:rsidR="00CE0E23" w:rsidRPr="007F07C7" w:rsidRDefault="00CE0E23" w:rsidP="00CE0E23">
            <w:pPr>
              <w:ind w:left="21"/>
              <w:jc w:val="center"/>
              <w:rPr>
                <w:lang w:val="uk-UA"/>
              </w:rPr>
            </w:pPr>
            <w:r w:rsidRPr="007F07C7">
              <w:rPr>
                <w:rFonts w:ascii="Times New Roman" w:eastAsia="Times New Roman" w:hAnsi="Times New Roman" w:cs="Times New Roman"/>
                <w:b/>
                <w:lang w:val="uk-UA"/>
              </w:rPr>
              <w:t>9</w:t>
            </w:r>
          </w:p>
        </w:tc>
        <w:tc>
          <w:tcPr>
            <w:tcW w:w="7378" w:type="dxa"/>
            <w:gridSpan w:val="3"/>
            <w:vMerge w:val="restart"/>
            <w:tcBorders>
              <w:top w:val="single" w:sz="4" w:space="0" w:color="000000"/>
              <w:left w:val="single" w:sz="4" w:space="0" w:color="000000"/>
              <w:bottom w:val="single" w:sz="4" w:space="0" w:color="000000"/>
              <w:right w:val="single" w:sz="4" w:space="0" w:color="000000"/>
            </w:tcBorders>
          </w:tcPr>
          <w:p w14:paraId="7849DF23" w14:textId="77777777" w:rsidR="000856D7" w:rsidRPr="007F07C7" w:rsidRDefault="000856D7" w:rsidP="000856D7">
            <w:pPr>
              <w:jc w:val="both"/>
              <w:rPr>
                <w:rFonts w:ascii="Times New Roman" w:hAnsi="Times New Roman" w:cs="Times New Roman"/>
                <w:b/>
                <w:bCs/>
                <w:lang w:val="uk-UA"/>
              </w:rPr>
            </w:pPr>
            <w:r w:rsidRPr="007F07C7">
              <w:rPr>
                <w:rFonts w:ascii="Times New Roman" w:hAnsi="Times New Roman" w:cs="Times New Roman"/>
                <w:b/>
                <w:bCs/>
                <w:lang w:val="uk-UA"/>
              </w:rPr>
              <w:t>Припинення повноважень Ревізора Товариства, у зв’язку із закінченням терміну на який він обирався.</w:t>
            </w:r>
          </w:p>
          <w:p w14:paraId="07BF5197" w14:textId="7BD2ED9C" w:rsidR="00137F7A" w:rsidRPr="007F07C7" w:rsidRDefault="00CE0E23" w:rsidP="00BA76FF">
            <w:pPr>
              <w:jc w:val="both"/>
              <w:rPr>
                <w:lang w:val="uk-UA"/>
              </w:rPr>
            </w:pPr>
            <w:r w:rsidRPr="007F07C7">
              <w:rPr>
                <w:rFonts w:ascii="Times New Roman" w:hAnsi="Times New Roman" w:cs="Times New Roman"/>
                <w:u w:val="single"/>
                <w:lang w:val="uk-UA"/>
              </w:rPr>
              <w:t>Проект рішення:</w:t>
            </w:r>
            <w:r w:rsidRPr="007F07C7">
              <w:rPr>
                <w:rFonts w:ascii="Times New Roman" w:hAnsi="Times New Roman" w:cs="Times New Roman"/>
                <w:lang w:val="uk-UA"/>
              </w:rPr>
              <w:t xml:space="preserve"> </w:t>
            </w:r>
            <w:r w:rsidR="000856D7" w:rsidRPr="007F07C7">
              <w:rPr>
                <w:rFonts w:ascii="Times New Roman" w:eastAsia="Times New Roman" w:hAnsi="Times New Roman" w:cs="Times New Roman"/>
                <w:sz w:val="23"/>
                <w:szCs w:val="23"/>
                <w:lang w:val="uk-UA"/>
              </w:rPr>
              <w:t>Припинити повноваження Ревізора Товариства, у зв’язку із закінченням тер</w:t>
            </w:r>
            <w:r w:rsidR="00BA76FF" w:rsidRPr="007F07C7">
              <w:rPr>
                <w:rFonts w:ascii="Times New Roman" w:eastAsia="Times New Roman" w:hAnsi="Times New Roman" w:cs="Times New Roman"/>
                <w:sz w:val="23"/>
                <w:szCs w:val="23"/>
                <w:lang w:val="uk-UA"/>
              </w:rPr>
              <w:t>міну на який обирався  Ревізор.</w:t>
            </w:r>
          </w:p>
        </w:tc>
        <w:tc>
          <w:tcPr>
            <w:tcW w:w="1558" w:type="dxa"/>
            <w:gridSpan w:val="2"/>
            <w:tcBorders>
              <w:top w:val="single" w:sz="4" w:space="0" w:color="000000"/>
              <w:left w:val="single" w:sz="4" w:space="0" w:color="000000"/>
              <w:bottom w:val="single" w:sz="4" w:space="0" w:color="000000"/>
              <w:right w:val="single" w:sz="4" w:space="0" w:color="000000"/>
            </w:tcBorders>
          </w:tcPr>
          <w:p w14:paraId="51A9B21F" w14:textId="77777777" w:rsidR="00CE0E23" w:rsidRPr="007F07C7" w:rsidRDefault="00CE0E23" w:rsidP="00CE0E23">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762325CD" w14:textId="77777777" w:rsidR="00CE0E23" w:rsidRPr="007F07C7" w:rsidRDefault="00CE0E23" w:rsidP="00CE0E23">
            <w:pPr>
              <w:ind w:left="67"/>
              <w:jc w:val="center"/>
              <w:rPr>
                <w:lang w:val="uk-UA"/>
              </w:rPr>
            </w:pPr>
            <w:r w:rsidRPr="007F07C7">
              <w:rPr>
                <w:rFonts w:ascii="Times New Roman" w:eastAsia="Times New Roman" w:hAnsi="Times New Roman" w:cs="Times New Roman"/>
                <w:b/>
                <w:sz w:val="18"/>
                <w:lang w:val="uk-UA"/>
              </w:rPr>
              <w:t xml:space="preserve"> </w:t>
            </w:r>
          </w:p>
        </w:tc>
      </w:tr>
      <w:tr w:rsidR="00CE0E23" w:rsidRPr="007F07C7" w14:paraId="3ED9D3BA" w14:textId="77777777" w:rsidTr="001F3FB5">
        <w:trPr>
          <w:gridBefore w:val="1"/>
          <w:wBefore w:w="10" w:type="dxa"/>
          <w:trHeight w:val="216"/>
        </w:trPr>
        <w:tc>
          <w:tcPr>
            <w:tcW w:w="529" w:type="dxa"/>
            <w:vMerge/>
            <w:tcBorders>
              <w:top w:val="nil"/>
              <w:left w:val="single" w:sz="4" w:space="0" w:color="000000"/>
              <w:bottom w:val="nil"/>
              <w:right w:val="single" w:sz="4" w:space="0" w:color="000000"/>
            </w:tcBorders>
          </w:tcPr>
          <w:p w14:paraId="4513D140" w14:textId="77777777" w:rsidR="00CE0E23" w:rsidRPr="007F07C7" w:rsidRDefault="00CE0E23" w:rsidP="00CE0E23">
            <w:pPr>
              <w:rPr>
                <w:lang w:val="uk-UA"/>
              </w:rPr>
            </w:pPr>
          </w:p>
        </w:tc>
        <w:tc>
          <w:tcPr>
            <w:tcW w:w="7378" w:type="dxa"/>
            <w:gridSpan w:val="3"/>
            <w:vMerge/>
            <w:tcBorders>
              <w:top w:val="nil"/>
              <w:left w:val="single" w:sz="4" w:space="0" w:color="000000"/>
              <w:bottom w:val="nil"/>
              <w:right w:val="single" w:sz="4" w:space="0" w:color="000000"/>
            </w:tcBorders>
          </w:tcPr>
          <w:p w14:paraId="244F4FEE" w14:textId="77777777" w:rsidR="00CE0E23" w:rsidRPr="007F07C7" w:rsidRDefault="00CE0E23" w:rsidP="00CE0E23">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11BA2279" w14:textId="77777777" w:rsidR="00CE0E23" w:rsidRPr="007F07C7" w:rsidRDefault="00CE0E23" w:rsidP="00CE0E23">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2CC93A99" w14:textId="77777777" w:rsidR="00CE0E23" w:rsidRPr="007F07C7" w:rsidRDefault="00CE0E23" w:rsidP="00CE0E23">
            <w:pPr>
              <w:ind w:left="67"/>
              <w:jc w:val="center"/>
              <w:rPr>
                <w:lang w:val="uk-UA"/>
              </w:rPr>
            </w:pPr>
            <w:r w:rsidRPr="007F07C7">
              <w:rPr>
                <w:rFonts w:ascii="Times New Roman" w:eastAsia="Times New Roman" w:hAnsi="Times New Roman" w:cs="Times New Roman"/>
                <w:b/>
                <w:sz w:val="18"/>
                <w:lang w:val="uk-UA"/>
              </w:rPr>
              <w:t xml:space="preserve"> </w:t>
            </w:r>
          </w:p>
        </w:tc>
      </w:tr>
      <w:tr w:rsidR="00CE0E23" w:rsidRPr="007F07C7" w14:paraId="3DC1B11A" w14:textId="77777777" w:rsidTr="001F3FB5">
        <w:trPr>
          <w:gridBefore w:val="1"/>
          <w:wBefore w:w="10" w:type="dxa"/>
          <w:trHeight w:val="245"/>
        </w:trPr>
        <w:tc>
          <w:tcPr>
            <w:tcW w:w="529" w:type="dxa"/>
            <w:vMerge/>
            <w:tcBorders>
              <w:top w:val="nil"/>
              <w:left w:val="single" w:sz="4" w:space="0" w:color="000000"/>
              <w:bottom w:val="single" w:sz="4" w:space="0" w:color="000000"/>
              <w:right w:val="single" w:sz="4" w:space="0" w:color="000000"/>
            </w:tcBorders>
          </w:tcPr>
          <w:p w14:paraId="459C5FBC" w14:textId="77777777" w:rsidR="00CE0E23" w:rsidRPr="007F07C7" w:rsidRDefault="00CE0E23" w:rsidP="00CE0E23">
            <w:pPr>
              <w:rPr>
                <w:lang w:val="uk-UA"/>
              </w:rPr>
            </w:pPr>
          </w:p>
        </w:tc>
        <w:tc>
          <w:tcPr>
            <w:tcW w:w="7378" w:type="dxa"/>
            <w:gridSpan w:val="3"/>
            <w:vMerge/>
            <w:tcBorders>
              <w:top w:val="nil"/>
              <w:left w:val="single" w:sz="4" w:space="0" w:color="000000"/>
              <w:bottom w:val="single" w:sz="4" w:space="0" w:color="000000"/>
              <w:right w:val="single" w:sz="4" w:space="0" w:color="000000"/>
            </w:tcBorders>
          </w:tcPr>
          <w:p w14:paraId="1B118EFC" w14:textId="77777777" w:rsidR="00CE0E23" w:rsidRPr="007F07C7" w:rsidRDefault="00CE0E23" w:rsidP="00CE0E23">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0BA70B4E" w14:textId="77777777" w:rsidR="00CE0E23" w:rsidRPr="007F07C7" w:rsidRDefault="00CE0E23" w:rsidP="00CE0E23">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226953D4" w14:textId="77777777" w:rsidR="00CE0E23" w:rsidRPr="007F07C7" w:rsidRDefault="00CE0E23" w:rsidP="00CE0E23">
            <w:pPr>
              <w:ind w:left="67"/>
              <w:jc w:val="center"/>
              <w:rPr>
                <w:lang w:val="uk-UA"/>
              </w:rPr>
            </w:pPr>
            <w:r w:rsidRPr="007F07C7">
              <w:rPr>
                <w:rFonts w:ascii="Times New Roman" w:eastAsia="Times New Roman" w:hAnsi="Times New Roman" w:cs="Times New Roman"/>
                <w:b/>
                <w:sz w:val="18"/>
                <w:lang w:val="uk-UA"/>
              </w:rPr>
              <w:t xml:space="preserve"> </w:t>
            </w:r>
          </w:p>
        </w:tc>
      </w:tr>
      <w:tr w:rsidR="00CE0E23" w:rsidRPr="007F07C7" w14:paraId="3E53B6B1" w14:textId="77777777" w:rsidTr="001F3FB5">
        <w:trPr>
          <w:gridBefore w:val="1"/>
          <w:wBefore w:w="10" w:type="dxa"/>
          <w:trHeight w:val="216"/>
        </w:trPr>
        <w:tc>
          <w:tcPr>
            <w:tcW w:w="529" w:type="dxa"/>
            <w:vMerge w:val="restart"/>
            <w:tcBorders>
              <w:top w:val="single" w:sz="4" w:space="0" w:color="000000"/>
              <w:left w:val="single" w:sz="4" w:space="0" w:color="000000"/>
              <w:bottom w:val="single" w:sz="4" w:space="0" w:color="000000"/>
              <w:right w:val="single" w:sz="4" w:space="0" w:color="000000"/>
            </w:tcBorders>
          </w:tcPr>
          <w:p w14:paraId="56064B15" w14:textId="57C0D1AF" w:rsidR="00CE0E23" w:rsidRPr="007F07C7" w:rsidRDefault="00CE0E23" w:rsidP="00CE0E23">
            <w:pPr>
              <w:ind w:left="21"/>
              <w:jc w:val="center"/>
              <w:rPr>
                <w:lang w:val="uk-UA"/>
              </w:rPr>
            </w:pPr>
            <w:r w:rsidRPr="007F07C7">
              <w:rPr>
                <w:rFonts w:ascii="Times New Roman" w:eastAsia="Times New Roman" w:hAnsi="Times New Roman" w:cs="Times New Roman"/>
                <w:b/>
                <w:lang w:val="uk-UA"/>
              </w:rPr>
              <w:t>11</w:t>
            </w:r>
          </w:p>
        </w:tc>
        <w:tc>
          <w:tcPr>
            <w:tcW w:w="7378" w:type="dxa"/>
            <w:gridSpan w:val="3"/>
            <w:vMerge w:val="restart"/>
            <w:tcBorders>
              <w:top w:val="single" w:sz="4" w:space="0" w:color="000000"/>
              <w:left w:val="single" w:sz="4" w:space="0" w:color="000000"/>
              <w:bottom w:val="single" w:sz="4" w:space="0" w:color="000000"/>
              <w:right w:val="single" w:sz="4" w:space="0" w:color="000000"/>
            </w:tcBorders>
          </w:tcPr>
          <w:p w14:paraId="774B1C51" w14:textId="77777777" w:rsidR="000856D7" w:rsidRPr="007F07C7" w:rsidRDefault="000856D7" w:rsidP="00CE0E23">
            <w:pPr>
              <w:rPr>
                <w:rFonts w:ascii="Times New Roman" w:hAnsi="Times New Roman" w:cs="Times New Roman"/>
                <w:b/>
                <w:lang w:val="uk-UA"/>
              </w:rPr>
            </w:pPr>
            <w:r w:rsidRPr="007F07C7">
              <w:rPr>
                <w:rFonts w:ascii="Times New Roman" w:hAnsi="Times New Roman" w:cs="Times New Roman"/>
                <w:b/>
                <w:lang w:val="uk-UA"/>
              </w:rPr>
              <w:t xml:space="preserve">Затвердження умов цивільно-правового договору, що укладається  з Ревізором  Товариства. Обрання особи, яка уповноважується на підписання  цього договору.  </w:t>
            </w:r>
          </w:p>
          <w:p w14:paraId="5AB37490" w14:textId="1EFE7D5F" w:rsidR="00CE0E23" w:rsidRPr="007F07C7" w:rsidRDefault="00CE0E23" w:rsidP="00BA76FF">
            <w:pPr>
              <w:jc w:val="both"/>
              <w:rPr>
                <w:lang w:val="uk-UA"/>
              </w:rPr>
            </w:pPr>
            <w:r w:rsidRPr="007F07C7">
              <w:rPr>
                <w:rFonts w:ascii="Times New Roman" w:hAnsi="Times New Roman" w:cs="Times New Roman"/>
                <w:u w:val="single"/>
                <w:lang w:val="uk-UA"/>
              </w:rPr>
              <w:t xml:space="preserve">Проект </w:t>
            </w:r>
            <w:r w:rsidRPr="007F07C7">
              <w:rPr>
                <w:rFonts w:ascii="Times New Roman" w:hAnsi="Times New Roman" w:cs="Times New Roman"/>
                <w:iCs/>
                <w:u w:val="single"/>
                <w:lang w:val="uk-UA"/>
              </w:rPr>
              <w:t>рішення:</w:t>
            </w:r>
            <w:r w:rsidRPr="007F07C7">
              <w:rPr>
                <w:rFonts w:cs="Times New Roman"/>
                <w:lang w:val="uk-UA"/>
              </w:rPr>
              <w:t xml:space="preserve"> </w:t>
            </w:r>
            <w:r w:rsidR="000856D7" w:rsidRPr="007F07C7">
              <w:rPr>
                <w:rFonts w:ascii="Times New Roman" w:eastAsia="Times New Roman" w:hAnsi="Times New Roman" w:cs="Times New Roman"/>
                <w:sz w:val="23"/>
                <w:szCs w:val="23"/>
                <w:lang w:val="uk-UA"/>
              </w:rPr>
              <w:t xml:space="preserve">Затвердити  умови безоплатного цивільно-правового договору, що укладатиметься з   Ревізором  </w:t>
            </w:r>
            <w:proofErr w:type="spellStart"/>
            <w:r w:rsidR="000856D7" w:rsidRPr="007F07C7">
              <w:rPr>
                <w:rFonts w:ascii="Times New Roman" w:eastAsia="Times New Roman" w:hAnsi="Times New Roman" w:cs="Times New Roman"/>
                <w:sz w:val="23"/>
                <w:szCs w:val="23"/>
                <w:lang w:val="uk-UA"/>
              </w:rPr>
              <w:t>ПрАТ</w:t>
            </w:r>
            <w:proofErr w:type="spellEnd"/>
            <w:r w:rsidR="000856D7" w:rsidRPr="007F07C7">
              <w:rPr>
                <w:rFonts w:ascii="Times New Roman" w:eastAsia="Times New Roman" w:hAnsi="Times New Roman" w:cs="Times New Roman"/>
                <w:sz w:val="23"/>
                <w:szCs w:val="23"/>
                <w:lang w:val="uk-UA"/>
              </w:rPr>
              <w:t xml:space="preserve"> «ТЕПЛИЧНИЙ КОМБІНАТ».   Уповноважити  голову  Наглядової ради    підписати від імені Товариства договір з  Ревізором.  </w:t>
            </w:r>
          </w:p>
        </w:tc>
        <w:tc>
          <w:tcPr>
            <w:tcW w:w="1558" w:type="dxa"/>
            <w:gridSpan w:val="2"/>
            <w:tcBorders>
              <w:top w:val="single" w:sz="4" w:space="0" w:color="000000"/>
              <w:left w:val="single" w:sz="4" w:space="0" w:color="000000"/>
              <w:bottom w:val="single" w:sz="4" w:space="0" w:color="000000"/>
              <w:right w:val="single" w:sz="4" w:space="0" w:color="000000"/>
            </w:tcBorders>
          </w:tcPr>
          <w:p w14:paraId="318BA3D6" w14:textId="77777777" w:rsidR="00CE0E23" w:rsidRPr="007F07C7" w:rsidRDefault="00CE0E23" w:rsidP="00CE0E23">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55191551" w14:textId="77777777" w:rsidR="00CE0E23" w:rsidRPr="007F07C7" w:rsidRDefault="00CE0E23" w:rsidP="00CE0E23">
            <w:pPr>
              <w:ind w:left="67"/>
              <w:jc w:val="center"/>
              <w:rPr>
                <w:lang w:val="uk-UA"/>
              </w:rPr>
            </w:pPr>
            <w:r w:rsidRPr="007F07C7">
              <w:rPr>
                <w:rFonts w:ascii="Times New Roman" w:eastAsia="Times New Roman" w:hAnsi="Times New Roman" w:cs="Times New Roman"/>
                <w:b/>
                <w:sz w:val="18"/>
                <w:lang w:val="uk-UA"/>
              </w:rPr>
              <w:t xml:space="preserve"> </w:t>
            </w:r>
          </w:p>
        </w:tc>
      </w:tr>
      <w:tr w:rsidR="0078253D" w:rsidRPr="007F07C7" w14:paraId="01709D76" w14:textId="77777777" w:rsidTr="001F3FB5">
        <w:trPr>
          <w:gridBefore w:val="1"/>
          <w:wBefore w:w="10" w:type="dxa"/>
          <w:trHeight w:val="216"/>
        </w:trPr>
        <w:tc>
          <w:tcPr>
            <w:tcW w:w="529" w:type="dxa"/>
            <w:vMerge/>
            <w:tcBorders>
              <w:top w:val="nil"/>
              <w:left w:val="single" w:sz="4" w:space="0" w:color="000000"/>
              <w:bottom w:val="nil"/>
              <w:right w:val="single" w:sz="4" w:space="0" w:color="000000"/>
            </w:tcBorders>
          </w:tcPr>
          <w:p w14:paraId="2C947E37" w14:textId="77777777" w:rsidR="0078253D" w:rsidRPr="007F07C7" w:rsidRDefault="0078253D" w:rsidP="00BA185D">
            <w:pPr>
              <w:rPr>
                <w:lang w:val="uk-UA"/>
              </w:rPr>
            </w:pPr>
          </w:p>
        </w:tc>
        <w:tc>
          <w:tcPr>
            <w:tcW w:w="7378" w:type="dxa"/>
            <w:gridSpan w:val="3"/>
            <w:vMerge/>
            <w:tcBorders>
              <w:top w:val="nil"/>
              <w:left w:val="single" w:sz="4" w:space="0" w:color="000000"/>
              <w:bottom w:val="nil"/>
              <w:right w:val="single" w:sz="4" w:space="0" w:color="000000"/>
            </w:tcBorders>
          </w:tcPr>
          <w:p w14:paraId="57BADC9F" w14:textId="77777777" w:rsidR="0078253D" w:rsidRPr="007F07C7" w:rsidRDefault="0078253D" w:rsidP="00BA185D">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36AE9508" w14:textId="77777777" w:rsidR="0078253D" w:rsidRPr="007F07C7" w:rsidRDefault="0078253D" w:rsidP="00BA185D">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62982281" w14:textId="77777777" w:rsidR="0078253D" w:rsidRPr="007F07C7" w:rsidRDefault="0078253D" w:rsidP="00BA185D">
            <w:pPr>
              <w:ind w:left="67"/>
              <w:jc w:val="center"/>
              <w:rPr>
                <w:lang w:val="uk-UA"/>
              </w:rPr>
            </w:pPr>
            <w:r w:rsidRPr="007F07C7">
              <w:rPr>
                <w:rFonts w:ascii="Times New Roman" w:eastAsia="Times New Roman" w:hAnsi="Times New Roman" w:cs="Times New Roman"/>
                <w:b/>
                <w:sz w:val="18"/>
                <w:lang w:val="uk-UA"/>
              </w:rPr>
              <w:t xml:space="preserve"> </w:t>
            </w:r>
          </w:p>
        </w:tc>
      </w:tr>
      <w:tr w:rsidR="0078253D" w:rsidRPr="007F07C7" w14:paraId="34026214" w14:textId="77777777" w:rsidTr="001F3FB5">
        <w:trPr>
          <w:gridBefore w:val="1"/>
          <w:wBefore w:w="10" w:type="dxa"/>
          <w:trHeight w:val="245"/>
        </w:trPr>
        <w:tc>
          <w:tcPr>
            <w:tcW w:w="529" w:type="dxa"/>
            <w:vMerge/>
            <w:tcBorders>
              <w:top w:val="nil"/>
              <w:left w:val="single" w:sz="4" w:space="0" w:color="000000"/>
              <w:bottom w:val="single" w:sz="4" w:space="0" w:color="000000"/>
              <w:right w:val="single" w:sz="4" w:space="0" w:color="000000"/>
            </w:tcBorders>
          </w:tcPr>
          <w:p w14:paraId="58556F3D" w14:textId="77777777" w:rsidR="0078253D" w:rsidRPr="007F07C7" w:rsidRDefault="0078253D" w:rsidP="00BA185D">
            <w:pPr>
              <w:rPr>
                <w:lang w:val="uk-UA"/>
              </w:rPr>
            </w:pPr>
          </w:p>
        </w:tc>
        <w:tc>
          <w:tcPr>
            <w:tcW w:w="7378" w:type="dxa"/>
            <w:gridSpan w:val="3"/>
            <w:vMerge/>
            <w:tcBorders>
              <w:top w:val="nil"/>
              <w:left w:val="single" w:sz="4" w:space="0" w:color="000000"/>
              <w:bottom w:val="single" w:sz="4" w:space="0" w:color="000000"/>
              <w:right w:val="single" w:sz="4" w:space="0" w:color="000000"/>
            </w:tcBorders>
          </w:tcPr>
          <w:p w14:paraId="609959EA" w14:textId="77777777" w:rsidR="0078253D" w:rsidRPr="007F07C7" w:rsidRDefault="0078253D" w:rsidP="00BA185D">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761B5ABE" w14:textId="77777777" w:rsidR="0078253D" w:rsidRPr="007F07C7" w:rsidRDefault="0078253D" w:rsidP="00BA185D">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12752B14" w14:textId="77777777" w:rsidR="0078253D" w:rsidRPr="007F07C7" w:rsidRDefault="0078253D" w:rsidP="00BA185D">
            <w:pPr>
              <w:ind w:left="67"/>
              <w:jc w:val="center"/>
              <w:rPr>
                <w:lang w:val="uk-UA"/>
              </w:rPr>
            </w:pPr>
            <w:r w:rsidRPr="007F07C7">
              <w:rPr>
                <w:rFonts w:ascii="Times New Roman" w:eastAsia="Times New Roman" w:hAnsi="Times New Roman" w:cs="Times New Roman"/>
                <w:b/>
                <w:sz w:val="18"/>
                <w:lang w:val="uk-UA"/>
              </w:rPr>
              <w:t xml:space="preserve"> </w:t>
            </w:r>
          </w:p>
        </w:tc>
      </w:tr>
      <w:tr w:rsidR="0078253D" w:rsidRPr="007F07C7" w14:paraId="3FAEF6D3" w14:textId="77777777" w:rsidTr="001F3FB5">
        <w:trPr>
          <w:gridBefore w:val="1"/>
          <w:wBefore w:w="10" w:type="dxa"/>
          <w:trHeight w:val="216"/>
        </w:trPr>
        <w:tc>
          <w:tcPr>
            <w:tcW w:w="529" w:type="dxa"/>
            <w:vMerge w:val="restart"/>
            <w:tcBorders>
              <w:top w:val="single" w:sz="4" w:space="0" w:color="000000"/>
              <w:left w:val="single" w:sz="4" w:space="0" w:color="000000"/>
              <w:bottom w:val="single" w:sz="4" w:space="0" w:color="000000"/>
              <w:right w:val="single" w:sz="4" w:space="0" w:color="000000"/>
            </w:tcBorders>
          </w:tcPr>
          <w:p w14:paraId="2BC7E340" w14:textId="46C0784F" w:rsidR="0078253D" w:rsidRPr="007F07C7" w:rsidRDefault="001F3FB5" w:rsidP="00BA185D">
            <w:pPr>
              <w:ind w:left="21"/>
              <w:jc w:val="center"/>
              <w:rPr>
                <w:lang w:val="uk-UA"/>
              </w:rPr>
            </w:pPr>
            <w:r w:rsidRPr="007F07C7">
              <w:rPr>
                <w:rFonts w:ascii="Times New Roman" w:eastAsia="Times New Roman" w:hAnsi="Times New Roman" w:cs="Times New Roman"/>
                <w:b/>
                <w:lang w:val="uk-UA"/>
              </w:rPr>
              <w:t>12</w:t>
            </w:r>
          </w:p>
        </w:tc>
        <w:tc>
          <w:tcPr>
            <w:tcW w:w="7378" w:type="dxa"/>
            <w:gridSpan w:val="3"/>
            <w:vMerge w:val="restart"/>
            <w:tcBorders>
              <w:top w:val="single" w:sz="4" w:space="0" w:color="000000"/>
              <w:left w:val="single" w:sz="4" w:space="0" w:color="000000"/>
              <w:bottom w:val="single" w:sz="4" w:space="0" w:color="000000"/>
              <w:right w:val="single" w:sz="4" w:space="0" w:color="000000"/>
            </w:tcBorders>
          </w:tcPr>
          <w:p w14:paraId="163B852C" w14:textId="1FD3FC1A" w:rsidR="00CE0E23" w:rsidRPr="007F07C7" w:rsidRDefault="00CE0E23" w:rsidP="00CE0E23">
            <w:pPr>
              <w:rPr>
                <w:rFonts w:ascii="Times New Roman" w:hAnsi="Times New Roman" w:cs="Times New Roman"/>
                <w:color w:val="auto"/>
                <w:lang w:val="uk-UA"/>
              </w:rPr>
            </w:pPr>
            <w:r w:rsidRPr="007F07C7">
              <w:rPr>
                <w:rFonts w:ascii="Times New Roman" w:hAnsi="Times New Roman" w:cs="Times New Roman"/>
                <w:b/>
                <w:bCs/>
                <w:lang w:val="uk-UA"/>
              </w:rPr>
              <w:t>Про попереднє надання згоди на вчинення значних правочинів.</w:t>
            </w:r>
          </w:p>
          <w:p w14:paraId="531BE9E1" w14:textId="77777777" w:rsidR="000856D7" w:rsidRPr="007F07C7" w:rsidRDefault="00CE0E23" w:rsidP="000856D7">
            <w:pPr>
              <w:jc w:val="both"/>
              <w:rPr>
                <w:rFonts w:ascii="Times New Roman" w:hAnsi="Times New Roman" w:cs="Times New Roman"/>
                <w:iCs/>
                <w:lang w:val="uk-UA"/>
              </w:rPr>
            </w:pPr>
            <w:r w:rsidRPr="007F07C7">
              <w:rPr>
                <w:rFonts w:ascii="Times New Roman" w:hAnsi="Times New Roman" w:cs="Times New Roman"/>
                <w:iCs/>
                <w:u w:val="single"/>
                <w:lang w:val="uk-UA"/>
              </w:rPr>
              <w:t>Проект рішення:</w:t>
            </w:r>
            <w:r w:rsidRPr="007F07C7">
              <w:rPr>
                <w:rFonts w:ascii="Times New Roman" w:hAnsi="Times New Roman" w:cs="Times New Roman"/>
                <w:iCs/>
                <w:lang w:val="uk-UA"/>
              </w:rPr>
              <w:t xml:space="preserve"> </w:t>
            </w:r>
            <w:r w:rsidR="000856D7" w:rsidRPr="007F07C7">
              <w:rPr>
                <w:rFonts w:ascii="Times New Roman" w:hAnsi="Times New Roman" w:cs="Times New Roman"/>
                <w:iCs/>
                <w:lang w:val="uk-UA"/>
              </w:rPr>
              <w:t xml:space="preserve">Попередньо надати згоду на вчинення </w:t>
            </w:r>
            <w:proofErr w:type="spellStart"/>
            <w:r w:rsidR="000856D7" w:rsidRPr="007F07C7">
              <w:rPr>
                <w:rFonts w:ascii="Times New Roman" w:hAnsi="Times New Roman" w:cs="Times New Roman"/>
                <w:iCs/>
                <w:lang w:val="uk-UA"/>
              </w:rPr>
              <w:t>ПрАТ</w:t>
            </w:r>
            <w:proofErr w:type="spellEnd"/>
            <w:r w:rsidR="000856D7" w:rsidRPr="007F07C7">
              <w:rPr>
                <w:rFonts w:ascii="Times New Roman" w:hAnsi="Times New Roman" w:cs="Times New Roman"/>
                <w:iCs/>
                <w:lang w:val="uk-UA"/>
              </w:rPr>
              <w:t xml:space="preserve"> «ТЕПЛИЧНИЙ 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w:t>
            </w:r>
            <w:r w:rsidR="000856D7" w:rsidRPr="007F07C7">
              <w:rPr>
                <w:rFonts w:ascii="Times New Roman" w:hAnsi="Times New Roman" w:cs="Times New Roman"/>
                <w:b/>
                <w:iCs/>
                <w:lang w:val="uk-UA"/>
              </w:rPr>
              <w:t>50 000 000,00</w:t>
            </w:r>
            <w:r w:rsidR="000856D7" w:rsidRPr="007F07C7">
              <w:rPr>
                <w:rFonts w:ascii="Times New Roman" w:hAnsi="Times New Roman" w:cs="Times New Roman"/>
                <w:iCs/>
                <w:lang w:val="uk-UA"/>
              </w:rPr>
              <w:t xml:space="preserve"> (п’ятдесят  мільйонів) грн.  </w:t>
            </w:r>
          </w:p>
          <w:p w14:paraId="51E3DB95" w14:textId="70E83141" w:rsidR="0078253D" w:rsidRPr="007F07C7" w:rsidRDefault="000856D7" w:rsidP="000856D7">
            <w:pPr>
              <w:jc w:val="both"/>
              <w:rPr>
                <w:lang w:val="uk-UA"/>
              </w:rPr>
            </w:pPr>
            <w:r w:rsidRPr="007F07C7">
              <w:rPr>
                <w:rFonts w:ascii="Times New Roman" w:hAnsi="Times New Roman" w:cs="Times New Roman"/>
                <w:iCs/>
                <w:lang w:val="uk-UA"/>
              </w:rPr>
              <w:t xml:space="preserve">         Надати повноваження  Директору </w:t>
            </w:r>
            <w:proofErr w:type="spellStart"/>
            <w:r w:rsidRPr="007F07C7">
              <w:rPr>
                <w:rFonts w:ascii="Times New Roman" w:hAnsi="Times New Roman" w:cs="Times New Roman"/>
                <w:iCs/>
                <w:lang w:val="uk-UA"/>
              </w:rPr>
              <w:t>ПрАТ</w:t>
            </w:r>
            <w:proofErr w:type="spellEnd"/>
            <w:r w:rsidRPr="007F07C7">
              <w:rPr>
                <w:rFonts w:ascii="Times New Roman" w:hAnsi="Times New Roman" w:cs="Times New Roman"/>
                <w:iCs/>
                <w:lang w:val="uk-UA"/>
              </w:rPr>
              <w:t xml:space="preserve">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p>
        </w:tc>
        <w:tc>
          <w:tcPr>
            <w:tcW w:w="1558" w:type="dxa"/>
            <w:gridSpan w:val="2"/>
            <w:tcBorders>
              <w:top w:val="single" w:sz="4" w:space="0" w:color="000000"/>
              <w:left w:val="single" w:sz="4" w:space="0" w:color="000000"/>
              <w:bottom w:val="single" w:sz="4" w:space="0" w:color="000000"/>
              <w:right w:val="single" w:sz="4" w:space="0" w:color="000000"/>
            </w:tcBorders>
          </w:tcPr>
          <w:p w14:paraId="2D6BB3E7" w14:textId="77777777" w:rsidR="0078253D" w:rsidRPr="007F07C7" w:rsidRDefault="0078253D" w:rsidP="00BA185D">
            <w:pPr>
              <w:ind w:left="27"/>
              <w:jc w:val="center"/>
              <w:rPr>
                <w:lang w:val="uk-UA"/>
              </w:rPr>
            </w:pPr>
            <w:r w:rsidRPr="007F07C7">
              <w:rPr>
                <w:rFonts w:ascii="Times New Roman" w:eastAsia="Times New Roman" w:hAnsi="Times New Roman" w:cs="Times New Roman"/>
                <w:b/>
                <w:sz w:val="18"/>
                <w:lang w:val="uk-UA"/>
              </w:rPr>
              <w:t xml:space="preserve">ЗА </w:t>
            </w:r>
          </w:p>
        </w:tc>
        <w:tc>
          <w:tcPr>
            <w:tcW w:w="1135" w:type="dxa"/>
            <w:gridSpan w:val="2"/>
            <w:tcBorders>
              <w:top w:val="single" w:sz="4" w:space="0" w:color="000000"/>
              <w:left w:val="single" w:sz="4" w:space="0" w:color="000000"/>
              <w:bottom w:val="single" w:sz="4" w:space="0" w:color="000000"/>
              <w:right w:val="single" w:sz="4" w:space="0" w:color="000000"/>
            </w:tcBorders>
          </w:tcPr>
          <w:p w14:paraId="17E1776B" w14:textId="77777777" w:rsidR="0078253D" w:rsidRPr="007F07C7" w:rsidRDefault="0078253D" w:rsidP="00BA185D">
            <w:pPr>
              <w:ind w:left="67"/>
              <w:jc w:val="center"/>
              <w:rPr>
                <w:lang w:val="uk-UA"/>
              </w:rPr>
            </w:pPr>
            <w:r w:rsidRPr="007F07C7">
              <w:rPr>
                <w:rFonts w:ascii="Times New Roman" w:eastAsia="Times New Roman" w:hAnsi="Times New Roman" w:cs="Times New Roman"/>
                <w:b/>
                <w:sz w:val="18"/>
                <w:lang w:val="uk-UA"/>
              </w:rPr>
              <w:t xml:space="preserve"> </w:t>
            </w:r>
          </w:p>
        </w:tc>
      </w:tr>
      <w:tr w:rsidR="0078253D" w:rsidRPr="007F07C7" w14:paraId="0CAE7A0F" w14:textId="77777777" w:rsidTr="001F3FB5">
        <w:trPr>
          <w:gridBefore w:val="1"/>
          <w:wBefore w:w="10" w:type="dxa"/>
          <w:trHeight w:val="216"/>
        </w:trPr>
        <w:tc>
          <w:tcPr>
            <w:tcW w:w="529" w:type="dxa"/>
            <w:vMerge/>
            <w:tcBorders>
              <w:top w:val="nil"/>
              <w:left w:val="single" w:sz="4" w:space="0" w:color="000000"/>
              <w:bottom w:val="nil"/>
              <w:right w:val="single" w:sz="4" w:space="0" w:color="000000"/>
            </w:tcBorders>
          </w:tcPr>
          <w:p w14:paraId="363FC3E9" w14:textId="77777777" w:rsidR="0078253D" w:rsidRPr="007F07C7" w:rsidRDefault="0078253D" w:rsidP="00BA185D">
            <w:pPr>
              <w:rPr>
                <w:lang w:val="uk-UA"/>
              </w:rPr>
            </w:pPr>
          </w:p>
        </w:tc>
        <w:tc>
          <w:tcPr>
            <w:tcW w:w="7378" w:type="dxa"/>
            <w:gridSpan w:val="3"/>
            <w:vMerge/>
            <w:tcBorders>
              <w:top w:val="nil"/>
              <w:left w:val="single" w:sz="4" w:space="0" w:color="000000"/>
              <w:bottom w:val="nil"/>
              <w:right w:val="single" w:sz="4" w:space="0" w:color="000000"/>
            </w:tcBorders>
          </w:tcPr>
          <w:p w14:paraId="474B9185" w14:textId="77777777" w:rsidR="0078253D" w:rsidRPr="007F07C7" w:rsidRDefault="0078253D" w:rsidP="00BA185D">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391A66EB" w14:textId="77777777" w:rsidR="0078253D" w:rsidRPr="007F07C7" w:rsidRDefault="0078253D" w:rsidP="00BA185D">
            <w:pPr>
              <w:ind w:left="23"/>
              <w:jc w:val="center"/>
              <w:rPr>
                <w:lang w:val="uk-UA"/>
              </w:rPr>
            </w:pPr>
            <w:r w:rsidRPr="007F07C7">
              <w:rPr>
                <w:rFonts w:ascii="Times New Roman" w:eastAsia="Times New Roman" w:hAnsi="Times New Roman" w:cs="Times New Roman"/>
                <w:b/>
                <w:sz w:val="18"/>
                <w:lang w:val="uk-UA"/>
              </w:rPr>
              <w:t xml:space="preserve">ПРОТИ </w:t>
            </w:r>
          </w:p>
        </w:tc>
        <w:tc>
          <w:tcPr>
            <w:tcW w:w="1135" w:type="dxa"/>
            <w:gridSpan w:val="2"/>
            <w:tcBorders>
              <w:top w:val="single" w:sz="4" w:space="0" w:color="000000"/>
              <w:left w:val="single" w:sz="4" w:space="0" w:color="000000"/>
              <w:bottom w:val="single" w:sz="4" w:space="0" w:color="000000"/>
              <w:right w:val="single" w:sz="4" w:space="0" w:color="000000"/>
            </w:tcBorders>
          </w:tcPr>
          <w:p w14:paraId="44EB29C6" w14:textId="77777777" w:rsidR="0078253D" w:rsidRPr="007F07C7" w:rsidRDefault="0078253D" w:rsidP="00BA185D">
            <w:pPr>
              <w:ind w:left="67"/>
              <w:jc w:val="center"/>
              <w:rPr>
                <w:lang w:val="uk-UA"/>
              </w:rPr>
            </w:pPr>
            <w:r w:rsidRPr="007F07C7">
              <w:rPr>
                <w:rFonts w:ascii="Times New Roman" w:eastAsia="Times New Roman" w:hAnsi="Times New Roman" w:cs="Times New Roman"/>
                <w:b/>
                <w:sz w:val="18"/>
                <w:lang w:val="uk-UA"/>
              </w:rPr>
              <w:t xml:space="preserve"> </w:t>
            </w:r>
          </w:p>
        </w:tc>
      </w:tr>
      <w:tr w:rsidR="0078253D" w:rsidRPr="007F07C7" w14:paraId="79A0CA4B" w14:textId="77777777" w:rsidTr="001F3FB5">
        <w:trPr>
          <w:gridBefore w:val="1"/>
          <w:wBefore w:w="10" w:type="dxa"/>
          <w:trHeight w:val="245"/>
        </w:trPr>
        <w:tc>
          <w:tcPr>
            <w:tcW w:w="529" w:type="dxa"/>
            <w:vMerge/>
            <w:tcBorders>
              <w:top w:val="nil"/>
              <w:left w:val="single" w:sz="4" w:space="0" w:color="000000"/>
              <w:bottom w:val="single" w:sz="4" w:space="0" w:color="000000"/>
              <w:right w:val="single" w:sz="4" w:space="0" w:color="000000"/>
            </w:tcBorders>
          </w:tcPr>
          <w:p w14:paraId="1C8D3EDC" w14:textId="77777777" w:rsidR="0078253D" w:rsidRPr="007F07C7" w:rsidRDefault="0078253D" w:rsidP="00BA185D">
            <w:pPr>
              <w:rPr>
                <w:lang w:val="uk-UA"/>
              </w:rPr>
            </w:pPr>
          </w:p>
        </w:tc>
        <w:tc>
          <w:tcPr>
            <w:tcW w:w="7378" w:type="dxa"/>
            <w:gridSpan w:val="3"/>
            <w:vMerge/>
            <w:tcBorders>
              <w:top w:val="nil"/>
              <w:left w:val="single" w:sz="4" w:space="0" w:color="000000"/>
              <w:bottom w:val="single" w:sz="4" w:space="0" w:color="000000"/>
              <w:right w:val="single" w:sz="4" w:space="0" w:color="000000"/>
            </w:tcBorders>
          </w:tcPr>
          <w:p w14:paraId="71B1343E" w14:textId="77777777" w:rsidR="0078253D" w:rsidRPr="007F07C7" w:rsidRDefault="0078253D" w:rsidP="00BA185D">
            <w:pPr>
              <w:rPr>
                <w:lang w:val="uk-UA"/>
              </w:rPr>
            </w:pPr>
          </w:p>
        </w:tc>
        <w:tc>
          <w:tcPr>
            <w:tcW w:w="1558" w:type="dxa"/>
            <w:gridSpan w:val="2"/>
            <w:tcBorders>
              <w:top w:val="single" w:sz="4" w:space="0" w:color="000000"/>
              <w:left w:val="single" w:sz="4" w:space="0" w:color="000000"/>
              <w:bottom w:val="single" w:sz="4" w:space="0" w:color="000000"/>
              <w:right w:val="single" w:sz="4" w:space="0" w:color="000000"/>
            </w:tcBorders>
          </w:tcPr>
          <w:p w14:paraId="362E22D0" w14:textId="77777777" w:rsidR="0078253D" w:rsidRPr="007F07C7" w:rsidRDefault="0078253D" w:rsidP="00BA185D">
            <w:pPr>
              <w:ind w:left="187"/>
              <w:rPr>
                <w:lang w:val="uk-UA"/>
              </w:rPr>
            </w:pPr>
            <w:r w:rsidRPr="007F07C7">
              <w:rPr>
                <w:rFonts w:ascii="Times New Roman" w:eastAsia="Times New Roman" w:hAnsi="Times New Roman" w:cs="Times New Roman"/>
                <w:b/>
                <w:sz w:val="18"/>
                <w:lang w:val="uk-UA"/>
              </w:rPr>
              <w:t xml:space="preserve">УТРИМАВСЯ </w:t>
            </w:r>
          </w:p>
        </w:tc>
        <w:tc>
          <w:tcPr>
            <w:tcW w:w="1135" w:type="dxa"/>
            <w:gridSpan w:val="2"/>
            <w:tcBorders>
              <w:top w:val="single" w:sz="4" w:space="0" w:color="000000"/>
              <w:left w:val="single" w:sz="4" w:space="0" w:color="000000"/>
              <w:bottom w:val="single" w:sz="4" w:space="0" w:color="000000"/>
              <w:right w:val="single" w:sz="4" w:space="0" w:color="000000"/>
            </w:tcBorders>
          </w:tcPr>
          <w:p w14:paraId="22FA5BCF" w14:textId="77777777" w:rsidR="0078253D" w:rsidRPr="007F07C7" w:rsidRDefault="0078253D" w:rsidP="00BA185D">
            <w:pPr>
              <w:ind w:left="67"/>
              <w:jc w:val="center"/>
              <w:rPr>
                <w:lang w:val="uk-UA"/>
              </w:rPr>
            </w:pPr>
            <w:r w:rsidRPr="007F07C7">
              <w:rPr>
                <w:rFonts w:ascii="Times New Roman" w:eastAsia="Times New Roman" w:hAnsi="Times New Roman" w:cs="Times New Roman"/>
                <w:b/>
                <w:sz w:val="18"/>
                <w:lang w:val="uk-UA"/>
              </w:rPr>
              <w:t xml:space="preserve"> </w:t>
            </w:r>
          </w:p>
        </w:tc>
      </w:tr>
    </w:tbl>
    <w:p w14:paraId="75D57A12" w14:textId="77777777" w:rsidR="0013102D" w:rsidRPr="007F07C7" w:rsidRDefault="0013102D" w:rsidP="0013102D">
      <w:pPr>
        <w:spacing w:after="210"/>
        <w:rPr>
          <w:lang w:val="uk-UA"/>
        </w:rPr>
      </w:pPr>
    </w:p>
    <w:p w14:paraId="19B8F529" w14:textId="77777777" w:rsidR="00AC7023" w:rsidRPr="007F07C7" w:rsidRDefault="00BF720C" w:rsidP="00DF4132">
      <w:pPr>
        <w:spacing w:after="316"/>
        <w:ind w:left="-5" w:hanging="10"/>
        <w:rPr>
          <w:rFonts w:ascii="Times New Roman" w:eastAsia="Times New Roman" w:hAnsi="Times New Roman" w:cs="Times New Roman"/>
          <w:b/>
          <w:sz w:val="16"/>
          <w:lang w:val="uk-UA"/>
        </w:rPr>
      </w:pPr>
      <w:r w:rsidRPr="007F07C7">
        <w:rPr>
          <w:rFonts w:ascii="Times New Roman" w:eastAsia="Times New Roman" w:hAnsi="Times New Roman" w:cs="Times New Roman"/>
          <w:b/>
          <w:sz w:val="16"/>
          <w:lang w:val="uk-UA"/>
        </w:rPr>
        <w:t xml:space="preserve">__________________________________ /________________________________________________________________________________/ </w:t>
      </w:r>
    </w:p>
    <w:p w14:paraId="735E0306" w14:textId="57172A38" w:rsidR="00EA5418" w:rsidRPr="007F07C7" w:rsidRDefault="00DF4132" w:rsidP="0078253D">
      <w:pPr>
        <w:pStyle w:val="1"/>
        <w:rPr>
          <w:rFonts w:ascii="Times New Roman" w:hAnsi="Times New Roman" w:cs="Times New Roman"/>
          <w:bCs/>
          <w:i w:val="0"/>
          <w:lang w:val="uk-UA"/>
        </w:rPr>
      </w:pPr>
      <w:r w:rsidRPr="007F07C7">
        <w:rPr>
          <w:rFonts w:ascii="Times New Roman" w:hAnsi="Times New Roman" w:cs="Times New Roman"/>
          <w:bCs/>
          <w:i w:val="0"/>
          <w:lang w:val="uk-UA"/>
        </w:rPr>
        <w:t>Підпис акціонера (представника акціонера)</w:t>
      </w:r>
      <w:r w:rsidR="00796367" w:rsidRPr="007F07C7">
        <w:rPr>
          <w:rFonts w:ascii="Times New Roman" w:hAnsi="Times New Roman" w:cs="Times New Roman"/>
          <w:bCs/>
          <w:i w:val="0"/>
          <w:lang w:val="uk-UA"/>
        </w:rPr>
        <w:t xml:space="preserve"> </w:t>
      </w:r>
    </w:p>
    <w:p w14:paraId="78A6F343" w14:textId="77777777" w:rsidR="00EA5418" w:rsidRPr="007F07C7" w:rsidRDefault="002925C8" w:rsidP="00EA5418">
      <w:pPr>
        <w:spacing w:after="0"/>
        <w:rPr>
          <w:rFonts w:ascii="Times New Roman" w:hAnsi="Times New Roman" w:cs="Times New Roman"/>
          <w:sz w:val="24"/>
          <w:szCs w:val="24"/>
          <w:lang w:val="uk-UA"/>
        </w:rPr>
      </w:pPr>
      <w:r w:rsidRPr="007F07C7">
        <w:rPr>
          <w:rFonts w:ascii="Times New Roman" w:hAnsi="Times New Roman" w:cs="Times New Roman"/>
          <w:sz w:val="24"/>
          <w:szCs w:val="24"/>
          <w:lang w:val="uk-UA"/>
        </w:rPr>
        <w:t xml:space="preserve">      </w:t>
      </w:r>
    </w:p>
    <w:p w14:paraId="37CF5BBC" w14:textId="77777777" w:rsidR="002925C8" w:rsidRPr="007F07C7" w:rsidRDefault="009E79B7" w:rsidP="00EA5418">
      <w:pPr>
        <w:spacing w:after="0"/>
        <w:rPr>
          <w:rFonts w:ascii="Times New Roman" w:eastAsia="Times New Roman" w:hAnsi="Times New Roman" w:cs="Times New Roman"/>
          <w:b/>
          <w:sz w:val="28"/>
          <w:lang w:val="uk-UA"/>
        </w:rPr>
      </w:pPr>
      <w:r w:rsidRPr="007F07C7">
        <w:rPr>
          <w:rFonts w:ascii="Times New Roman" w:eastAsia="Times New Roman" w:hAnsi="Times New Roman" w:cs="Times New Roman"/>
          <w:b/>
          <w:sz w:val="28"/>
          <w:lang w:val="uk-UA"/>
        </w:rPr>
        <w:t xml:space="preserve"> </w:t>
      </w:r>
      <w:r w:rsidR="002925C8" w:rsidRPr="007F07C7">
        <w:rPr>
          <w:rFonts w:ascii="Times New Roman" w:eastAsia="Times New Roman" w:hAnsi="Times New Roman" w:cs="Times New Roman"/>
          <w:b/>
          <w:sz w:val="28"/>
          <w:lang w:val="uk-UA"/>
        </w:rPr>
        <w:t xml:space="preserve">                     </w:t>
      </w:r>
      <w:bookmarkStart w:id="1" w:name="_GoBack"/>
      <w:bookmarkEnd w:id="1"/>
    </w:p>
    <w:sectPr w:rsidR="002925C8" w:rsidRPr="007F07C7" w:rsidSect="00DF4132">
      <w:pgSz w:w="11906" w:h="16838"/>
      <w:pgMar w:top="567" w:right="714" w:bottom="567" w:left="720" w:header="283" w:footer="2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F8344" w14:textId="77777777" w:rsidR="00B92355" w:rsidRDefault="00B92355" w:rsidP="00F27C58">
      <w:pPr>
        <w:spacing w:after="0" w:line="240" w:lineRule="auto"/>
      </w:pPr>
      <w:r>
        <w:separator/>
      </w:r>
    </w:p>
  </w:endnote>
  <w:endnote w:type="continuationSeparator" w:id="0">
    <w:p w14:paraId="39D5BEA4" w14:textId="77777777" w:rsidR="00B92355" w:rsidRDefault="00B92355" w:rsidP="00F27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95DA4" w14:textId="77777777" w:rsidR="00B92355" w:rsidRDefault="00B92355" w:rsidP="00F27C58">
      <w:pPr>
        <w:spacing w:after="0" w:line="240" w:lineRule="auto"/>
      </w:pPr>
      <w:r>
        <w:separator/>
      </w:r>
    </w:p>
  </w:footnote>
  <w:footnote w:type="continuationSeparator" w:id="0">
    <w:p w14:paraId="169DA305" w14:textId="77777777" w:rsidR="00B92355" w:rsidRDefault="00B92355" w:rsidP="00F27C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D44"/>
    <w:multiLevelType w:val="hybridMultilevel"/>
    <w:tmpl w:val="4776D0BC"/>
    <w:lvl w:ilvl="0" w:tplc="1E3408E2">
      <w:start w:val="9"/>
      <w:numFmt w:val="bullet"/>
      <w:lvlText w:val="-"/>
      <w:lvlJc w:val="left"/>
      <w:pPr>
        <w:ind w:left="4740" w:hanging="360"/>
      </w:pPr>
      <w:rPr>
        <w:rFonts w:ascii="Times New Roman" w:eastAsia="Times New Roman" w:hAnsi="Times New Roman" w:cs="Times New Roman" w:hint="default"/>
      </w:rPr>
    </w:lvl>
    <w:lvl w:ilvl="1" w:tplc="04190003">
      <w:start w:val="1"/>
      <w:numFmt w:val="bullet"/>
      <w:lvlText w:val="o"/>
      <w:lvlJc w:val="left"/>
      <w:pPr>
        <w:ind w:left="5460" w:hanging="360"/>
      </w:pPr>
      <w:rPr>
        <w:rFonts w:ascii="Courier New" w:hAnsi="Courier New" w:cs="Courier New" w:hint="default"/>
      </w:rPr>
    </w:lvl>
    <w:lvl w:ilvl="2" w:tplc="04190005">
      <w:start w:val="1"/>
      <w:numFmt w:val="bullet"/>
      <w:lvlText w:val=""/>
      <w:lvlJc w:val="left"/>
      <w:pPr>
        <w:ind w:left="6180" w:hanging="360"/>
      </w:pPr>
      <w:rPr>
        <w:rFonts w:ascii="Wingdings" w:hAnsi="Wingdings" w:hint="default"/>
      </w:rPr>
    </w:lvl>
    <w:lvl w:ilvl="3" w:tplc="04190001">
      <w:start w:val="1"/>
      <w:numFmt w:val="bullet"/>
      <w:lvlText w:val=""/>
      <w:lvlJc w:val="left"/>
      <w:pPr>
        <w:ind w:left="6900" w:hanging="360"/>
      </w:pPr>
      <w:rPr>
        <w:rFonts w:ascii="Symbol" w:hAnsi="Symbol" w:hint="default"/>
      </w:rPr>
    </w:lvl>
    <w:lvl w:ilvl="4" w:tplc="04190003">
      <w:start w:val="1"/>
      <w:numFmt w:val="bullet"/>
      <w:lvlText w:val="o"/>
      <w:lvlJc w:val="left"/>
      <w:pPr>
        <w:ind w:left="7620" w:hanging="360"/>
      </w:pPr>
      <w:rPr>
        <w:rFonts w:ascii="Courier New" w:hAnsi="Courier New" w:cs="Courier New" w:hint="default"/>
      </w:rPr>
    </w:lvl>
    <w:lvl w:ilvl="5" w:tplc="04190005">
      <w:start w:val="1"/>
      <w:numFmt w:val="bullet"/>
      <w:lvlText w:val=""/>
      <w:lvlJc w:val="left"/>
      <w:pPr>
        <w:ind w:left="8340" w:hanging="360"/>
      </w:pPr>
      <w:rPr>
        <w:rFonts w:ascii="Wingdings" w:hAnsi="Wingdings" w:hint="default"/>
      </w:rPr>
    </w:lvl>
    <w:lvl w:ilvl="6" w:tplc="04190001">
      <w:start w:val="1"/>
      <w:numFmt w:val="bullet"/>
      <w:lvlText w:val=""/>
      <w:lvlJc w:val="left"/>
      <w:pPr>
        <w:ind w:left="9060" w:hanging="360"/>
      </w:pPr>
      <w:rPr>
        <w:rFonts w:ascii="Symbol" w:hAnsi="Symbol" w:hint="default"/>
      </w:rPr>
    </w:lvl>
    <w:lvl w:ilvl="7" w:tplc="04190003">
      <w:start w:val="1"/>
      <w:numFmt w:val="bullet"/>
      <w:lvlText w:val="o"/>
      <w:lvlJc w:val="left"/>
      <w:pPr>
        <w:ind w:left="9780" w:hanging="360"/>
      </w:pPr>
      <w:rPr>
        <w:rFonts w:ascii="Courier New" w:hAnsi="Courier New" w:cs="Courier New" w:hint="default"/>
      </w:rPr>
    </w:lvl>
    <w:lvl w:ilvl="8" w:tplc="04190005">
      <w:start w:val="1"/>
      <w:numFmt w:val="bullet"/>
      <w:lvlText w:val=""/>
      <w:lvlJc w:val="left"/>
      <w:pPr>
        <w:ind w:left="10500" w:hanging="360"/>
      </w:pPr>
      <w:rPr>
        <w:rFonts w:ascii="Wingdings" w:hAnsi="Wingdings" w:hint="default"/>
      </w:rPr>
    </w:lvl>
  </w:abstractNum>
  <w:abstractNum w:abstractNumId="1">
    <w:nsid w:val="2C615075"/>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4BB5C50"/>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27C7857"/>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716334DD"/>
    <w:multiLevelType w:val="hybridMultilevel"/>
    <w:tmpl w:val="BEFC81C6"/>
    <w:lvl w:ilvl="0" w:tplc="1D9AEAA0">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023"/>
    <w:rsid w:val="0004425E"/>
    <w:rsid w:val="00076E30"/>
    <w:rsid w:val="000856D7"/>
    <w:rsid w:val="00096E1D"/>
    <w:rsid w:val="000C2D51"/>
    <w:rsid w:val="0011207D"/>
    <w:rsid w:val="0013102D"/>
    <w:rsid w:val="00132869"/>
    <w:rsid w:val="00137F7A"/>
    <w:rsid w:val="00172388"/>
    <w:rsid w:val="001F3FB5"/>
    <w:rsid w:val="002925C8"/>
    <w:rsid w:val="00322D8B"/>
    <w:rsid w:val="003B3990"/>
    <w:rsid w:val="003D4067"/>
    <w:rsid w:val="004177D8"/>
    <w:rsid w:val="004447B2"/>
    <w:rsid w:val="00473FDE"/>
    <w:rsid w:val="004F52A4"/>
    <w:rsid w:val="0055766A"/>
    <w:rsid w:val="00582AB3"/>
    <w:rsid w:val="005D4F9E"/>
    <w:rsid w:val="006462D2"/>
    <w:rsid w:val="006A4501"/>
    <w:rsid w:val="0078253D"/>
    <w:rsid w:val="0078411A"/>
    <w:rsid w:val="00796367"/>
    <w:rsid w:val="007F07C7"/>
    <w:rsid w:val="008040C8"/>
    <w:rsid w:val="00827F07"/>
    <w:rsid w:val="008C6ADC"/>
    <w:rsid w:val="00914488"/>
    <w:rsid w:val="00976D4B"/>
    <w:rsid w:val="009A58A7"/>
    <w:rsid w:val="009B6EDC"/>
    <w:rsid w:val="009E79B7"/>
    <w:rsid w:val="00A17E29"/>
    <w:rsid w:val="00A36381"/>
    <w:rsid w:val="00AA1446"/>
    <w:rsid w:val="00AB0522"/>
    <w:rsid w:val="00AC7023"/>
    <w:rsid w:val="00B23B8E"/>
    <w:rsid w:val="00B92355"/>
    <w:rsid w:val="00BA76FF"/>
    <w:rsid w:val="00BF720C"/>
    <w:rsid w:val="00C05098"/>
    <w:rsid w:val="00C22A64"/>
    <w:rsid w:val="00C5152F"/>
    <w:rsid w:val="00CC4233"/>
    <w:rsid w:val="00CE0E23"/>
    <w:rsid w:val="00D43544"/>
    <w:rsid w:val="00D801C0"/>
    <w:rsid w:val="00DB06B9"/>
    <w:rsid w:val="00DC2E61"/>
    <w:rsid w:val="00DF4132"/>
    <w:rsid w:val="00EA5418"/>
    <w:rsid w:val="00ED0BAD"/>
    <w:rsid w:val="00F27C58"/>
    <w:rsid w:val="00F96034"/>
    <w:rsid w:val="00FA2BA1"/>
    <w:rsid w:val="00FA4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67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2"/>
      <w:ind w:left="10" w:right="3" w:hanging="10"/>
      <w:jc w:val="center"/>
      <w:outlineLvl w:val="0"/>
    </w:pPr>
    <w:rPr>
      <w:rFonts w:ascii="Calibri" w:eastAsia="Calibri" w:hAnsi="Calibri" w:cs="Calibri"/>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7C5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27C58"/>
    <w:rPr>
      <w:rFonts w:ascii="Calibri" w:eastAsia="Calibri" w:hAnsi="Calibri" w:cs="Calibri"/>
      <w:color w:val="000000"/>
    </w:rPr>
  </w:style>
  <w:style w:type="paragraph" w:styleId="a5">
    <w:name w:val="footer"/>
    <w:basedOn w:val="a"/>
    <w:link w:val="a6"/>
    <w:uiPriority w:val="99"/>
    <w:unhideWhenUsed/>
    <w:rsid w:val="00F27C5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27C58"/>
    <w:rPr>
      <w:rFonts w:ascii="Calibri" w:eastAsia="Calibri" w:hAnsi="Calibri" w:cs="Calibri"/>
      <w:color w:val="000000"/>
    </w:rPr>
  </w:style>
  <w:style w:type="paragraph" w:customStyle="1" w:styleId="Default">
    <w:name w:val="Default"/>
    <w:rsid w:val="0079636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List Paragraph"/>
    <w:basedOn w:val="a"/>
    <w:uiPriority w:val="34"/>
    <w:qFormat/>
    <w:rsid w:val="00796367"/>
    <w:pPr>
      <w:spacing w:after="0" w:line="240" w:lineRule="auto"/>
      <w:ind w:left="720"/>
      <w:contextualSpacing/>
    </w:pPr>
    <w:rPr>
      <w:rFonts w:ascii="Times New Roman" w:eastAsia="Times New Roman" w:hAnsi="Times New Roman" w:cs="Times New Roman"/>
      <w:color w:val="auto"/>
      <w:sz w:val="24"/>
      <w:szCs w:val="24"/>
      <w:lang w:val="uk-UA"/>
    </w:rPr>
  </w:style>
  <w:style w:type="character" w:styleId="a8">
    <w:name w:val="Emphasis"/>
    <w:basedOn w:val="a0"/>
    <w:uiPriority w:val="20"/>
    <w:qFormat/>
    <w:rsid w:val="009B6EDC"/>
    <w:rPr>
      <w:i/>
      <w:iCs/>
    </w:rPr>
  </w:style>
  <w:style w:type="paragraph" w:customStyle="1" w:styleId="a9">
    <w:name w:val="Об"/>
    <w:rsid w:val="0078253D"/>
    <w:pPr>
      <w:widowControl w:val="0"/>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52"/>
      <w:ind w:left="10" w:right="3" w:hanging="10"/>
      <w:jc w:val="center"/>
      <w:outlineLvl w:val="0"/>
    </w:pPr>
    <w:rPr>
      <w:rFonts w:ascii="Calibri" w:eastAsia="Calibri" w:hAnsi="Calibri" w:cs="Calibri"/>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7C58"/>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27C58"/>
    <w:rPr>
      <w:rFonts w:ascii="Calibri" w:eastAsia="Calibri" w:hAnsi="Calibri" w:cs="Calibri"/>
      <w:color w:val="000000"/>
    </w:rPr>
  </w:style>
  <w:style w:type="paragraph" w:styleId="a5">
    <w:name w:val="footer"/>
    <w:basedOn w:val="a"/>
    <w:link w:val="a6"/>
    <w:uiPriority w:val="99"/>
    <w:unhideWhenUsed/>
    <w:rsid w:val="00F27C58"/>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27C58"/>
    <w:rPr>
      <w:rFonts w:ascii="Calibri" w:eastAsia="Calibri" w:hAnsi="Calibri" w:cs="Calibri"/>
      <w:color w:val="000000"/>
    </w:rPr>
  </w:style>
  <w:style w:type="paragraph" w:customStyle="1" w:styleId="Default">
    <w:name w:val="Default"/>
    <w:rsid w:val="0079636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List Paragraph"/>
    <w:basedOn w:val="a"/>
    <w:uiPriority w:val="34"/>
    <w:qFormat/>
    <w:rsid w:val="00796367"/>
    <w:pPr>
      <w:spacing w:after="0" w:line="240" w:lineRule="auto"/>
      <w:ind w:left="720"/>
      <w:contextualSpacing/>
    </w:pPr>
    <w:rPr>
      <w:rFonts w:ascii="Times New Roman" w:eastAsia="Times New Roman" w:hAnsi="Times New Roman" w:cs="Times New Roman"/>
      <w:color w:val="auto"/>
      <w:sz w:val="24"/>
      <w:szCs w:val="24"/>
      <w:lang w:val="uk-UA"/>
    </w:rPr>
  </w:style>
  <w:style w:type="character" w:styleId="a8">
    <w:name w:val="Emphasis"/>
    <w:basedOn w:val="a0"/>
    <w:uiPriority w:val="20"/>
    <w:qFormat/>
    <w:rsid w:val="009B6EDC"/>
    <w:rPr>
      <w:i/>
      <w:iCs/>
    </w:rPr>
  </w:style>
  <w:style w:type="paragraph" w:customStyle="1" w:styleId="a9">
    <w:name w:val="Об"/>
    <w:rsid w:val="0078253D"/>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4712">
      <w:bodyDiv w:val="1"/>
      <w:marLeft w:val="0"/>
      <w:marRight w:val="0"/>
      <w:marTop w:val="0"/>
      <w:marBottom w:val="0"/>
      <w:divBdr>
        <w:top w:val="none" w:sz="0" w:space="0" w:color="auto"/>
        <w:left w:val="none" w:sz="0" w:space="0" w:color="auto"/>
        <w:bottom w:val="none" w:sz="0" w:space="0" w:color="auto"/>
        <w:right w:val="none" w:sz="0" w:space="0" w:color="auto"/>
      </w:divBdr>
    </w:div>
    <w:div w:id="19940613">
      <w:bodyDiv w:val="1"/>
      <w:marLeft w:val="0"/>
      <w:marRight w:val="0"/>
      <w:marTop w:val="0"/>
      <w:marBottom w:val="0"/>
      <w:divBdr>
        <w:top w:val="none" w:sz="0" w:space="0" w:color="auto"/>
        <w:left w:val="none" w:sz="0" w:space="0" w:color="auto"/>
        <w:bottom w:val="none" w:sz="0" w:space="0" w:color="auto"/>
        <w:right w:val="none" w:sz="0" w:space="0" w:color="auto"/>
      </w:divBdr>
    </w:div>
    <w:div w:id="121660572">
      <w:bodyDiv w:val="1"/>
      <w:marLeft w:val="0"/>
      <w:marRight w:val="0"/>
      <w:marTop w:val="0"/>
      <w:marBottom w:val="0"/>
      <w:divBdr>
        <w:top w:val="none" w:sz="0" w:space="0" w:color="auto"/>
        <w:left w:val="none" w:sz="0" w:space="0" w:color="auto"/>
        <w:bottom w:val="none" w:sz="0" w:space="0" w:color="auto"/>
        <w:right w:val="none" w:sz="0" w:space="0" w:color="auto"/>
      </w:divBdr>
    </w:div>
    <w:div w:id="163865905">
      <w:bodyDiv w:val="1"/>
      <w:marLeft w:val="0"/>
      <w:marRight w:val="0"/>
      <w:marTop w:val="0"/>
      <w:marBottom w:val="0"/>
      <w:divBdr>
        <w:top w:val="none" w:sz="0" w:space="0" w:color="auto"/>
        <w:left w:val="none" w:sz="0" w:space="0" w:color="auto"/>
        <w:bottom w:val="none" w:sz="0" w:space="0" w:color="auto"/>
        <w:right w:val="none" w:sz="0" w:space="0" w:color="auto"/>
      </w:divBdr>
    </w:div>
    <w:div w:id="178666650">
      <w:bodyDiv w:val="1"/>
      <w:marLeft w:val="0"/>
      <w:marRight w:val="0"/>
      <w:marTop w:val="0"/>
      <w:marBottom w:val="0"/>
      <w:divBdr>
        <w:top w:val="none" w:sz="0" w:space="0" w:color="auto"/>
        <w:left w:val="none" w:sz="0" w:space="0" w:color="auto"/>
        <w:bottom w:val="none" w:sz="0" w:space="0" w:color="auto"/>
        <w:right w:val="none" w:sz="0" w:space="0" w:color="auto"/>
      </w:divBdr>
    </w:div>
    <w:div w:id="179247072">
      <w:bodyDiv w:val="1"/>
      <w:marLeft w:val="0"/>
      <w:marRight w:val="0"/>
      <w:marTop w:val="0"/>
      <w:marBottom w:val="0"/>
      <w:divBdr>
        <w:top w:val="none" w:sz="0" w:space="0" w:color="auto"/>
        <w:left w:val="none" w:sz="0" w:space="0" w:color="auto"/>
        <w:bottom w:val="none" w:sz="0" w:space="0" w:color="auto"/>
        <w:right w:val="none" w:sz="0" w:space="0" w:color="auto"/>
      </w:divBdr>
    </w:div>
    <w:div w:id="211960396">
      <w:bodyDiv w:val="1"/>
      <w:marLeft w:val="0"/>
      <w:marRight w:val="0"/>
      <w:marTop w:val="0"/>
      <w:marBottom w:val="0"/>
      <w:divBdr>
        <w:top w:val="none" w:sz="0" w:space="0" w:color="auto"/>
        <w:left w:val="none" w:sz="0" w:space="0" w:color="auto"/>
        <w:bottom w:val="none" w:sz="0" w:space="0" w:color="auto"/>
        <w:right w:val="none" w:sz="0" w:space="0" w:color="auto"/>
      </w:divBdr>
    </w:div>
    <w:div w:id="254821604">
      <w:bodyDiv w:val="1"/>
      <w:marLeft w:val="0"/>
      <w:marRight w:val="0"/>
      <w:marTop w:val="0"/>
      <w:marBottom w:val="0"/>
      <w:divBdr>
        <w:top w:val="none" w:sz="0" w:space="0" w:color="auto"/>
        <w:left w:val="none" w:sz="0" w:space="0" w:color="auto"/>
        <w:bottom w:val="none" w:sz="0" w:space="0" w:color="auto"/>
        <w:right w:val="none" w:sz="0" w:space="0" w:color="auto"/>
      </w:divBdr>
    </w:div>
    <w:div w:id="364520460">
      <w:bodyDiv w:val="1"/>
      <w:marLeft w:val="0"/>
      <w:marRight w:val="0"/>
      <w:marTop w:val="0"/>
      <w:marBottom w:val="0"/>
      <w:divBdr>
        <w:top w:val="none" w:sz="0" w:space="0" w:color="auto"/>
        <w:left w:val="none" w:sz="0" w:space="0" w:color="auto"/>
        <w:bottom w:val="none" w:sz="0" w:space="0" w:color="auto"/>
        <w:right w:val="none" w:sz="0" w:space="0" w:color="auto"/>
      </w:divBdr>
    </w:div>
    <w:div w:id="397746718">
      <w:bodyDiv w:val="1"/>
      <w:marLeft w:val="0"/>
      <w:marRight w:val="0"/>
      <w:marTop w:val="0"/>
      <w:marBottom w:val="0"/>
      <w:divBdr>
        <w:top w:val="none" w:sz="0" w:space="0" w:color="auto"/>
        <w:left w:val="none" w:sz="0" w:space="0" w:color="auto"/>
        <w:bottom w:val="none" w:sz="0" w:space="0" w:color="auto"/>
        <w:right w:val="none" w:sz="0" w:space="0" w:color="auto"/>
      </w:divBdr>
    </w:div>
    <w:div w:id="525869573">
      <w:bodyDiv w:val="1"/>
      <w:marLeft w:val="0"/>
      <w:marRight w:val="0"/>
      <w:marTop w:val="0"/>
      <w:marBottom w:val="0"/>
      <w:divBdr>
        <w:top w:val="none" w:sz="0" w:space="0" w:color="auto"/>
        <w:left w:val="none" w:sz="0" w:space="0" w:color="auto"/>
        <w:bottom w:val="none" w:sz="0" w:space="0" w:color="auto"/>
        <w:right w:val="none" w:sz="0" w:space="0" w:color="auto"/>
      </w:divBdr>
    </w:div>
    <w:div w:id="568659962">
      <w:bodyDiv w:val="1"/>
      <w:marLeft w:val="0"/>
      <w:marRight w:val="0"/>
      <w:marTop w:val="0"/>
      <w:marBottom w:val="0"/>
      <w:divBdr>
        <w:top w:val="none" w:sz="0" w:space="0" w:color="auto"/>
        <w:left w:val="none" w:sz="0" w:space="0" w:color="auto"/>
        <w:bottom w:val="none" w:sz="0" w:space="0" w:color="auto"/>
        <w:right w:val="none" w:sz="0" w:space="0" w:color="auto"/>
      </w:divBdr>
    </w:div>
    <w:div w:id="742946956">
      <w:bodyDiv w:val="1"/>
      <w:marLeft w:val="0"/>
      <w:marRight w:val="0"/>
      <w:marTop w:val="0"/>
      <w:marBottom w:val="0"/>
      <w:divBdr>
        <w:top w:val="none" w:sz="0" w:space="0" w:color="auto"/>
        <w:left w:val="none" w:sz="0" w:space="0" w:color="auto"/>
        <w:bottom w:val="none" w:sz="0" w:space="0" w:color="auto"/>
        <w:right w:val="none" w:sz="0" w:space="0" w:color="auto"/>
      </w:divBdr>
    </w:div>
    <w:div w:id="746539980">
      <w:bodyDiv w:val="1"/>
      <w:marLeft w:val="0"/>
      <w:marRight w:val="0"/>
      <w:marTop w:val="0"/>
      <w:marBottom w:val="0"/>
      <w:divBdr>
        <w:top w:val="none" w:sz="0" w:space="0" w:color="auto"/>
        <w:left w:val="none" w:sz="0" w:space="0" w:color="auto"/>
        <w:bottom w:val="none" w:sz="0" w:space="0" w:color="auto"/>
        <w:right w:val="none" w:sz="0" w:space="0" w:color="auto"/>
      </w:divBdr>
    </w:div>
    <w:div w:id="747581953">
      <w:bodyDiv w:val="1"/>
      <w:marLeft w:val="0"/>
      <w:marRight w:val="0"/>
      <w:marTop w:val="0"/>
      <w:marBottom w:val="0"/>
      <w:divBdr>
        <w:top w:val="none" w:sz="0" w:space="0" w:color="auto"/>
        <w:left w:val="none" w:sz="0" w:space="0" w:color="auto"/>
        <w:bottom w:val="none" w:sz="0" w:space="0" w:color="auto"/>
        <w:right w:val="none" w:sz="0" w:space="0" w:color="auto"/>
      </w:divBdr>
    </w:div>
    <w:div w:id="765880603">
      <w:bodyDiv w:val="1"/>
      <w:marLeft w:val="0"/>
      <w:marRight w:val="0"/>
      <w:marTop w:val="0"/>
      <w:marBottom w:val="0"/>
      <w:divBdr>
        <w:top w:val="none" w:sz="0" w:space="0" w:color="auto"/>
        <w:left w:val="none" w:sz="0" w:space="0" w:color="auto"/>
        <w:bottom w:val="none" w:sz="0" w:space="0" w:color="auto"/>
        <w:right w:val="none" w:sz="0" w:space="0" w:color="auto"/>
      </w:divBdr>
    </w:div>
    <w:div w:id="777987564">
      <w:bodyDiv w:val="1"/>
      <w:marLeft w:val="0"/>
      <w:marRight w:val="0"/>
      <w:marTop w:val="0"/>
      <w:marBottom w:val="0"/>
      <w:divBdr>
        <w:top w:val="none" w:sz="0" w:space="0" w:color="auto"/>
        <w:left w:val="none" w:sz="0" w:space="0" w:color="auto"/>
        <w:bottom w:val="none" w:sz="0" w:space="0" w:color="auto"/>
        <w:right w:val="none" w:sz="0" w:space="0" w:color="auto"/>
      </w:divBdr>
    </w:div>
    <w:div w:id="825362574">
      <w:bodyDiv w:val="1"/>
      <w:marLeft w:val="0"/>
      <w:marRight w:val="0"/>
      <w:marTop w:val="0"/>
      <w:marBottom w:val="0"/>
      <w:divBdr>
        <w:top w:val="none" w:sz="0" w:space="0" w:color="auto"/>
        <w:left w:val="none" w:sz="0" w:space="0" w:color="auto"/>
        <w:bottom w:val="none" w:sz="0" w:space="0" w:color="auto"/>
        <w:right w:val="none" w:sz="0" w:space="0" w:color="auto"/>
      </w:divBdr>
    </w:div>
    <w:div w:id="927808273">
      <w:bodyDiv w:val="1"/>
      <w:marLeft w:val="0"/>
      <w:marRight w:val="0"/>
      <w:marTop w:val="0"/>
      <w:marBottom w:val="0"/>
      <w:divBdr>
        <w:top w:val="none" w:sz="0" w:space="0" w:color="auto"/>
        <w:left w:val="none" w:sz="0" w:space="0" w:color="auto"/>
        <w:bottom w:val="none" w:sz="0" w:space="0" w:color="auto"/>
        <w:right w:val="none" w:sz="0" w:space="0" w:color="auto"/>
      </w:divBdr>
    </w:div>
    <w:div w:id="955671315">
      <w:bodyDiv w:val="1"/>
      <w:marLeft w:val="0"/>
      <w:marRight w:val="0"/>
      <w:marTop w:val="0"/>
      <w:marBottom w:val="0"/>
      <w:divBdr>
        <w:top w:val="none" w:sz="0" w:space="0" w:color="auto"/>
        <w:left w:val="none" w:sz="0" w:space="0" w:color="auto"/>
        <w:bottom w:val="none" w:sz="0" w:space="0" w:color="auto"/>
        <w:right w:val="none" w:sz="0" w:space="0" w:color="auto"/>
      </w:divBdr>
    </w:div>
    <w:div w:id="959528040">
      <w:bodyDiv w:val="1"/>
      <w:marLeft w:val="0"/>
      <w:marRight w:val="0"/>
      <w:marTop w:val="0"/>
      <w:marBottom w:val="0"/>
      <w:divBdr>
        <w:top w:val="none" w:sz="0" w:space="0" w:color="auto"/>
        <w:left w:val="none" w:sz="0" w:space="0" w:color="auto"/>
        <w:bottom w:val="none" w:sz="0" w:space="0" w:color="auto"/>
        <w:right w:val="none" w:sz="0" w:space="0" w:color="auto"/>
      </w:divBdr>
    </w:div>
    <w:div w:id="1078333813">
      <w:bodyDiv w:val="1"/>
      <w:marLeft w:val="0"/>
      <w:marRight w:val="0"/>
      <w:marTop w:val="0"/>
      <w:marBottom w:val="0"/>
      <w:divBdr>
        <w:top w:val="none" w:sz="0" w:space="0" w:color="auto"/>
        <w:left w:val="none" w:sz="0" w:space="0" w:color="auto"/>
        <w:bottom w:val="none" w:sz="0" w:space="0" w:color="auto"/>
        <w:right w:val="none" w:sz="0" w:space="0" w:color="auto"/>
      </w:divBdr>
    </w:div>
    <w:div w:id="1407266291">
      <w:bodyDiv w:val="1"/>
      <w:marLeft w:val="0"/>
      <w:marRight w:val="0"/>
      <w:marTop w:val="0"/>
      <w:marBottom w:val="0"/>
      <w:divBdr>
        <w:top w:val="none" w:sz="0" w:space="0" w:color="auto"/>
        <w:left w:val="none" w:sz="0" w:space="0" w:color="auto"/>
        <w:bottom w:val="none" w:sz="0" w:space="0" w:color="auto"/>
        <w:right w:val="none" w:sz="0" w:space="0" w:color="auto"/>
      </w:divBdr>
    </w:div>
    <w:div w:id="1434789238">
      <w:bodyDiv w:val="1"/>
      <w:marLeft w:val="0"/>
      <w:marRight w:val="0"/>
      <w:marTop w:val="0"/>
      <w:marBottom w:val="0"/>
      <w:divBdr>
        <w:top w:val="none" w:sz="0" w:space="0" w:color="auto"/>
        <w:left w:val="none" w:sz="0" w:space="0" w:color="auto"/>
        <w:bottom w:val="none" w:sz="0" w:space="0" w:color="auto"/>
        <w:right w:val="none" w:sz="0" w:space="0" w:color="auto"/>
      </w:divBdr>
    </w:div>
    <w:div w:id="1488978399">
      <w:bodyDiv w:val="1"/>
      <w:marLeft w:val="0"/>
      <w:marRight w:val="0"/>
      <w:marTop w:val="0"/>
      <w:marBottom w:val="0"/>
      <w:divBdr>
        <w:top w:val="none" w:sz="0" w:space="0" w:color="auto"/>
        <w:left w:val="none" w:sz="0" w:space="0" w:color="auto"/>
        <w:bottom w:val="none" w:sz="0" w:space="0" w:color="auto"/>
        <w:right w:val="none" w:sz="0" w:space="0" w:color="auto"/>
      </w:divBdr>
    </w:div>
    <w:div w:id="1518695463">
      <w:bodyDiv w:val="1"/>
      <w:marLeft w:val="0"/>
      <w:marRight w:val="0"/>
      <w:marTop w:val="0"/>
      <w:marBottom w:val="0"/>
      <w:divBdr>
        <w:top w:val="none" w:sz="0" w:space="0" w:color="auto"/>
        <w:left w:val="none" w:sz="0" w:space="0" w:color="auto"/>
        <w:bottom w:val="none" w:sz="0" w:space="0" w:color="auto"/>
        <w:right w:val="none" w:sz="0" w:space="0" w:color="auto"/>
      </w:divBdr>
    </w:div>
    <w:div w:id="1520388765">
      <w:bodyDiv w:val="1"/>
      <w:marLeft w:val="0"/>
      <w:marRight w:val="0"/>
      <w:marTop w:val="0"/>
      <w:marBottom w:val="0"/>
      <w:divBdr>
        <w:top w:val="none" w:sz="0" w:space="0" w:color="auto"/>
        <w:left w:val="none" w:sz="0" w:space="0" w:color="auto"/>
        <w:bottom w:val="none" w:sz="0" w:space="0" w:color="auto"/>
        <w:right w:val="none" w:sz="0" w:space="0" w:color="auto"/>
      </w:divBdr>
    </w:div>
    <w:div w:id="1538741465">
      <w:bodyDiv w:val="1"/>
      <w:marLeft w:val="0"/>
      <w:marRight w:val="0"/>
      <w:marTop w:val="0"/>
      <w:marBottom w:val="0"/>
      <w:divBdr>
        <w:top w:val="none" w:sz="0" w:space="0" w:color="auto"/>
        <w:left w:val="none" w:sz="0" w:space="0" w:color="auto"/>
        <w:bottom w:val="none" w:sz="0" w:space="0" w:color="auto"/>
        <w:right w:val="none" w:sz="0" w:space="0" w:color="auto"/>
      </w:divBdr>
    </w:div>
    <w:div w:id="1556743671">
      <w:bodyDiv w:val="1"/>
      <w:marLeft w:val="0"/>
      <w:marRight w:val="0"/>
      <w:marTop w:val="0"/>
      <w:marBottom w:val="0"/>
      <w:divBdr>
        <w:top w:val="none" w:sz="0" w:space="0" w:color="auto"/>
        <w:left w:val="none" w:sz="0" w:space="0" w:color="auto"/>
        <w:bottom w:val="none" w:sz="0" w:space="0" w:color="auto"/>
        <w:right w:val="none" w:sz="0" w:space="0" w:color="auto"/>
      </w:divBdr>
    </w:div>
    <w:div w:id="1560630089">
      <w:bodyDiv w:val="1"/>
      <w:marLeft w:val="0"/>
      <w:marRight w:val="0"/>
      <w:marTop w:val="0"/>
      <w:marBottom w:val="0"/>
      <w:divBdr>
        <w:top w:val="none" w:sz="0" w:space="0" w:color="auto"/>
        <w:left w:val="none" w:sz="0" w:space="0" w:color="auto"/>
        <w:bottom w:val="none" w:sz="0" w:space="0" w:color="auto"/>
        <w:right w:val="none" w:sz="0" w:space="0" w:color="auto"/>
      </w:divBdr>
    </w:div>
    <w:div w:id="1603341715">
      <w:bodyDiv w:val="1"/>
      <w:marLeft w:val="0"/>
      <w:marRight w:val="0"/>
      <w:marTop w:val="0"/>
      <w:marBottom w:val="0"/>
      <w:divBdr>
        <w:top w:val="none" w:sz="0" w:space="0" w:color="auto"/>
        <w:left w:val="none" w:sz="0" w:space="0" w:color="auto"/>
        <w:bottom w:val="none" w:sz="0" w:space="0" w:color="auto"/>
        <w:right w:val="none" w:sz="0" w:space="0" w:color="auto"/>
      </w:divBdr>
    </w:div>
    <w:div w:id="1699314856">
      <w:bodyDiv w:val="1"/>
      <w:marLeft w:val="0"/>
      <w:marRight w:val="0"/>
      <w:marTop w:val="0"/>
      <w:marBottom w:val="0"/>
      <w:divBdr>
        <w:top w:val="none" w:sz="0" w:space="0" w:color="auto"/>
        <w:left w:val="none" w:sz="0" w:space="0" w:color="auto"/>
        <w:bottom w:val="none" w:sz="0" w:space="0" w:color="auto"/>
        <w:right w:val="none" w:sz="0" w:space="0" w:color="auto"/>
      </w:divBdr>
    </w:div>
    <w:div w:id="1757284969">
      <w:bodyDiv w:val="1"/>
      <w:marLeft w:val="0"/>
      <w:marRight w:val="0"/>
      <w:marTop w:val="0"/>
      <w:marBottom w:val="0"/>
      <w:divBdr>
        <w:top w:val="none" w:sz="0" w:space="0" w:color="auto"/>
        <w:left w:val="none" w:sz="0" w:space="0" w:color="auto"/>
        <w:bottom w:val="none" w:sz="0" w:space="0" w:color="auto"/>
        <w:right w:val="none" w:sz="0" w:space="0" w:color="auto"/>
      </w:divBdr>
    </w:div>
    <w:div w:id="1843279116">
      <w:bodyDiv w:val="1"/>
      <w:marLeft w:val="0"/>
      <w:marRight w:val="0"/>
      <w:marTop w:val="0"/>
      <w:marBottom w:val="0"/>
      <w:divBdr>
        <w:top w:val="none" w:sz="0" w:space="0" w:color="auto"/>
        <w:left w:val="none" w:sz="0" w:space="0" w:color="auto"/>
        <w:bottom w:val="none" w:sz="0" w:space="0" w:color="auto"/>
        <w:right w:val="none" w:sz="0" w:space="0" w:color="auto"/>
      </w:divBdr>
    </w:div>
    <w:div w:id="1910187757">
      <w:bodyDiv w:val="1"/>
      <w:marLeft w:val="0"/>
      <w:marRight w:val="0"/>
      <w:marTop w:val="0"/>
      <w:marBottom w:val="0"/>
      <w:divBdr>
        <w:top w:val="none" w:sz="0" w:space="0" w:color="auto"/>
        <w:left w:val="none" w:sz="0" w:space="0" w:color="auto"/>
        <w:bottom w:val="none" w:sz="0" w:space="0" w:color="auto"/>
        <w:right w:val="none" w:sz="0" w:space="0" w:color="auto"/>
      </w:divBdr>
    </w:div>
    <w:div w:id="1967850057">
      <w:bodyDiv w:val="1"/>
      <w:marLeft w:val="0"/>
      <w:marRight w:val="0"/>
      <w:marTop w:val="0"/>
      <w:marBottom w:val="0"/>
      <w:divBdr>
        <w:top w:val="none" w:sz="0" w:space="0" w:color="auto"/>
        <w:left w:val="none" w:sz="0" w:space="0" w:color="auto"/>
        <w:bottom w:val="none" w:sz="0" w:space="0" w:color="auto"/>
        <w:right w:val="none" w:sz="0" w:space="0" w:color="auto"/>
      </w:divBdr>
    </w:div>
    <w:div w:id="2063284361">
      <w:bodyDiv w:val="1"/>
      <w:marLeft w:val="0"/>
      <w:marRight w:val="0"/>
      <w:marTop w:val="0"/>
      <w:marBottom w:val="0"/>
      <w:divBdr>
        <w:top w:val="none" w:sz="0" w:space="0" w:color="auto"/>
        <w:left w:val="none" w:sz="0" w:space="0" w:color="auto"/>
        <w:bottom w:val="none" w:sz="0" w:space="0" w:color="auto"/>
        <w:right w:val="none" w:sz="0" w:space="0" w:color="auto"/>
      </w:divBdr>
    </w:div>
    <w:div w:id="2128504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913</Words>
  <Characters>5206</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Игорь</cp:lastModifiedBy>
  <cp:revision>17</cp:revision>
  <dcterms:created xsi:type="dcterms:W3CDTF">2023-04-17T17:53:00Z</dcterms:created>
  <dcterms:modified xsi:type="dcterms:W3CDTF">2023-06-10T13:54:00Z</dcterms:modified>
</cp:coreProperties>
</file>